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ddb9e" w14:textId="28ddb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Қасым Қайсенов кентiнiң атауы жоқ көшелеріне атау беру және атауын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Ұлан ауданы Қасым Қайсенов кенті әкімінің 2020 жылғы 12 тамыздағы № 1 шешімі. Шығыс Қазақстан облысының Әділет департаментінде 2020 жылғы 13 тамызда № 7445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 - өзі басқару туралы" Заңының 35-бабының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1993 жылғы 8 желтоқсандағы "Қазақстан Республикасының әкімшілік-аумақтық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14-бабының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тармақшасына, Шығыс Қазақстан облыстық ономастикалық комиссиясының 2020 жылғы 17 маусымдағы қорытындысына және халықтың пікірін ескере отырып, Қасым Қайсенов кенті әкімі ШЕШТІ: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Ұлан ауданының Қасым Қайсенов кентіндегі "Юбилейная" көшесі "Мизанбек Жұмағұлов" деп қайта аталсын.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Қасым Қайсенов кентіндегі атауы жоқ 4-ші кезектегі құрылыс кварталының тұрғын үйлері орналасқан № 2 көше – "Алдажар Байдельдинов" аталсын. 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"Шығыс Қазақстан облысы Ұлан ауданының Қасым Қайсенов кенті әкімінің аппараты" мемлекеттік мекемесі Қазақстан Республикасының заңнамалық актілерінде белгіленген тәртіпте: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осы шешімінің аумақтық әділет органында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осы шешім мемлекеттік тіркелген күнінен бастап күнтізбелік он күн ішінде оның көшірмесін Ұлан ауданының аумағында таратылатын мерзімді баспа басылымдарында ресми жариялауға жолданылуын;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 ресми жарияланғаннан кейін осы шешімді Ұлан ауданы әкімдігінің интернет-ресурсына орналастыруын қамтамасыз етсін.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орындалуына бақылау жасауды өзіме қалдырамын.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оның алғашқы ресми жарияланған күнінен кейін күнтізбелік он күн өткен соң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Қасым Қайсенов кентінің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