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13e147" w14:textId="413e14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Асубұлақ кенті бойынша 2021-2022 жылдарға арналған жайылымдарды басқару және оларды пайдалану жөніндегі жоспарды бекіту туралы</w:t>
      </w:r>
    </w:p>
    <w:p>
      <w:pPr>
        <w:spacing w:after="0"/>
        <w:ind w:left="0"/>
        <w:jc w:val="both"/>
      </w:pPr>
      <w:r>
        <w:rPr>
          <w:rFonts w:ascii="Times New Roman"/>
          <w:b w:val="false"/>
          <w:i w:val="false"/>
          <w:color w:val="000000"/>
          <w:sz w:val="28"/>
        </w:rPr>
        <w:t>Шығыс Қазақстан облысы Ұлан ауданы мәслихатының 2020 жылғы 28 желтоқсандағы № 424 шешімі. Шығыс Қазақстан облысының Әділет департаментінде 2020 жылғы 30 желтоқсанда № 8161 болып тіркелді</w:t>
      </w:r>
    </w:p>
    <w:p>
      <w:pPr>
        <w:spacing w:after="0"/>
        <w:ind w:left="0"/>
        <w:jc w:val="both"/>
      </w:pPr>
      <w:bookmarkStart w:name="z5" w:id="0"/>
      <w:r>
        <w:rPr>
          <w:rFonts w:ascii="Times New Roman"/>
          <w:b w:val="false"/>
          <w:i w:val="false"/>
          <w:color w:val="ff0000"/>
          <w:sz w:val="28"/>
        </w:rPr>
        <w:t>
      ЗҚАИ-ның ескертпесі.</w:t>
      </w:r>
    </w:p>
    <w:bookmarkEnd w:id="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Құжаттың мәтінінде түпнұсқаның пунктуациясы мен орфографиясы сақталған.</w:t>
      </w:r>
    </w:p>
    <w:bookmarkStart w:name="z7" w:id="1"/>
    <w:p>
      <w:pPr>
        <w:spacing w:after="0"/>
        <w:ind w:left="0"/>
        <w:jc w:val="both"/>
      </w:pPr>
      <w:r>
        <w:rPr>
          <w:rFonts w:ascii="Times New Roman"/>
          <w:b w:val="false"/>
          <w:i w:val="false"/>
          <w:color w:val="000000"/>
          <w:sz w:val="28"/>
        </w:rPr>
        <w:t xml:space="preserve">
      Қазақстан Республикасының 2017 жылғы 20 ақпандағы "Жайылымдар туралы" Заңының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13 баптарына</w:t>
      </w:r>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 бабының</w:t>
      </w:r>
      <w:r>
        <w:rPr>
          <w:rFonts w:ascii="Times New Roman"/>
          <w:b w:val="false"/>
          <w:i w:val="false"/>
          <w:color w:val="000000"/>
          <w:sz w:val="28"/>
        </w:rPr>
        <w:t xml:space="preserve"> 1 тармағының 15) тармақшасына сәйкес, Ұлан ауданының мәслихаты ШЕШІМ ҚАБЫЛДАДЫ:</w:t>
      </w:r>
    </w:p>
    <w:bookmarkEnd w:id="1"/>
    <w:bookmarkStart w:name="z8" w:id="2"/>
    <w:p>
      <w:pPr>
        <w:spacing w:after="0"/>
        <w:ind w:left="0"/>
        <w:jc w:val="both"/>
      </w:pPr>
      <w:r>
        <w:rPr>
          <w:rFonts w:ascii="Times New Roman"/>
          <w:b w:val="false"/>
          <w:i w:val="false"/>
          <w:color w:val="000000"/>
          <w:sz w:val="28"/>
        </w:rPr>
        <w:t xml:space="preserve">
      1. Асубұлақ кенті бойынша 2021-2022 жылдарға арналған жайылымдарды басқару және оларды пайдалану жөніндегі жоспар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2"/>
    <w:bookmarkStart w:name="z9"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Сессия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Ш. Захарьянов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Ұлан аудандық мәслихат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Сыдыков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Ұлан аудандық мәслихаттың </w:t>
            </w:r>
            <w:r>
              <w:br/>
            </w:r>
            <w:r>
              <w:rPr>
                <w:rFonts w:ascii="Times New Roman"/>
                <w:b w:val="false"/>
                <w:i w:val="false"/>
                <w:color w:val="000000"/>
                <w:sz w:val="20"/>
              </w:rPr>
              <w:t xml:space="preserve">2020 жылғы 28 желтоқсандағы </w:t>
            </w:r>
            <w:r>
              <w:br/>
            </w:r>
            <w:r>
              <w:rPr>
                <w:rFonts w:ascii="Times New Roman"/>
                <w:b w:val="false"/>
                <w:i w:val="false"/>
                <w:color w:val="000000"/>
                <w:sz w:val="20"/>
              </w:rPr>
              <w:t>№ 424 шешіміне қосымша</w:t>
            </w:r>
          </w:p>
        </w:tc>
      </w:tr>
    </w:tbl>
    <w:bookmarkStart w:name="z13" w:id="4"/>
    <w:p>
      <w:pPr>
        <w:spacing w:after="0"/>
        <w:ind w:left="0"/>
        <w:jc w:val="left"/>
      </w:pPr>
      <w:r>
        <w:rPr>
          <w:rFonts w:ascii="Times New Roman"/>
          <w:b/>
          <w:i w:val="false"/>
          <w:color w:val="000000"/>
        </w:rPr>
        <w:t xml:space="preserve"> Асубұлақ кенті бойынша жайылымдарды басқару және оларды пайдалану жөніндегі 2021-2022 жылдарға арналған жоспар</w:t>
      </w:r>
    </w:p>
    <w:bookmarkEnd w:id="4"/>
    <w:bookmarkStart w:name="z14" w:id="5"/>
    <w:p>
      <w:pPr>
        <w:spacing w:after="0"/>
        <w:ind w:left="0"/>
        <w:jc w:val="both"/>
      </w:pPr>
      <w:r>
        <w:rPr>
          <w:rFonts w:ascii="Times New Roman"/>
          <w:b w:val="false"/>
          <w:i w:val="false"/>
          <w:color w:val="000000"/>
          <w:sz w:val="28"/>
        </w:rPr>
        <w:t xml:space="preserve">
      Асубұлақ кенті бойынша жайылымдарды басқару және оларды пайдалану жөніндегі 2021-2022 жылдарға арналған жоспар (бұдан әрі - Жоспар) Қазақстан Республикасының 2001 жылғы 23 қаңтардағы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2017 жылғы 20 ақпандағы "Жайылымдар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Премьер-Министрінің орынбасары – Қазақстан Республикасы Ауыл шаруашылығы министрінің 2017 жылғы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 құқықтық актілерді мемлекеттік тіркеу тізілімінде № 15090 болып тіркелген), Қазақстан Республикасы Ауыл шаруашылығы министрінің 2015 жылғы 14 сәуірдегі № 3-3/332 "Жайлымдардың жалпы алаңына жүктеменің рұқсат етілген шекті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әзірленді.</w:t>
      </w:r>
    </w:p>
    <w:bookmarkEnd w:id="5"/>
    <w:bookmarkStart w:name="z15" w:id="6"/>
    <w:p>
      <w:pPr>
        <w:spacing w:after="0"/>
        <w:ind w:left="0"/>
        <w:jc w:val="both"/>
      </w:pPr>
      <w:r>
        <w:rPr>
          <w:rFonts w:ascii="Times New Roman"/>
          <w:b w:val="false"/>
          <w:i w:val="false"/>
          <w:color w:val="000000"/>
          <w:sz w:val="28"/>
        </w:rPr>
        <w:t>
      Жайылымдарды басқару және оларды пайдалану жөніндегі жоспарды ұйымдастыру үшін:</w:t>
      </w:r>
    </w:p>
    <w:bookmarkEnd w:id="6"/>
    <w:bookmarkStart w:name="z16" w:id="7"/>
    <w:p>
      <w:pPr>
        <w:spacing w:after="0"/>
        <w:ind w:left="0"/>
        <w:jc w:val="both"/>
      </w:pPr>
      <w:r>
        <w:rPr>
          <w:rFonts w:ascii="Times New Roman"/>
          <w:b w:val="false"/>
          <w:i w:val="false"/>
          <w:color w:val="000000"/>
          <w:sz w:val="28"/>
        </w:rPr>
        <w:t>
      - жер санаттары, жер учаскелерінің меншік иелері мен жер пайдаланушылар бөлінісінде Асубұлақ кенті аумағында жайылымдардың орналасу схемасы (</w:t>
      </w:r>
      <w:r>
        <w:rPr>
          <w:rFonts w:ascii="Times New Roman"/>
          <w:b w:val="false"/>
          <w:i w:val="false"/>
          <w:color w:val="000000"/>
          <w:sz w:val="28"/>
        </w:rPr>
        <w:t>1-қосымша</w:t>
      </w:r>
      <w:r>
        <w:rPr>
          <w:rFonts w:ascii="Times New Roman"/>
          <w:b w:val="false"/>
          <w:i w:val="false"/>
          <w:color w:val="000000"/>
          <w:sz w:val="28"/>
        </w:rPr>
        <w:t>);</w:t>
      </w:r>
    </w:p>
    <w:bookmarkEnd w:id="7"/>
    <w:bookmarkStart w:name="z17" w:id="8"/>
    <w:p>
      <w:pPr>
        <w:spacing w:after="0"/>
        <w:ind w:left="0"/>
        <w:jc w:val="both"/>
      </w:pPr>
      <w:r>
        <w:rPr>
          <w:rFonts w:ascii="Times New Roman"/>
          <w:b w:val="false"/>
          <w:i w:val="false"/>
          <w:color w:val="000000"/>
          <w:sz w:val="28"/>
        </w:rPr>
        <w:t>
      - жайылым айналымдарының қолайлы схемалары (</w:t>
      </w:r>
      <w:r>
        <w:rPr>
          <w:rFonts w:ascii="Times New Roman"/>
          <w:b w:val="false"/>
          <w:i w:val="false"/>
          <w:color w:val="000000"/>
          <w:sz w:val="28"/>
        </w:rPr>
        <w:t>2-қосымша</w:t>
      </w:r>
      <w:r>
        <w:rPr>
          <w:rFonts w:ascii="Times New Roman"/>
          <w:b w:val="false"/>
          <w:i w:val="false"/>
          <w:color w:val="000000"/>
          <w:sz w:val="28"/>
        </w:rPr>
        <w:t>);</w:t>
      </w:r>
    </w:p>
    <w:bookmarkEnd w:id="8"/>
    <w:bookmarkStart w:name="z18" w:id="9"/>
    <w:p>
      <w:pPr>
        <w:spacing w:after="0"/>
        <w:ind w:left="0"/>
        <w:jc w:val="both"/>
      </w:pPr>
      <w:r>
        <w:rPr>
          <w:rFonts w:ascii="Times New Roman"/>
          <w:b w:val="false"/>
          <w:i w:val="false"/>
          <w:color w:val="000000"/>
          <w:sz w:val="28"/>
        </w:rPr>
        <w:t>
      - жайылымдардың сыртқы және ішкі шекаралары мен аудандары көрсетілген карта (</w:t>
      </w:r>
      <w:r>
        <w:rPr>
          <w:rFonts w:ascii="Times New Roman"/>
          <w:b w:val="false"/>
          <w:i w:val="false"/>
          <w:color w:val="000000"/>
          <w:sz w:val="28"/>
        </w:rPr>
        <w:t>3-қосымша</w:t>
      </w:r>
      <w:r>
        <w:rPr>
          <w:rFonts w:ascii="Times New Roman"/>
          <w:b w:val="false"/>
          <w:i w:val="false"/>
          <w:color w:val="000000"/>
          <w:sz w:val="28"/>
        </w:rPr>
        <w:t>);</w:t>
      </w:r>
    </w:p>
    <w:bookmarkEnd w:id="9"/>
    <w:bookmarkStart w:name="z19" w:id="10"/>
    <w:p>
      <w:pPr>
        <w:spacing w:after="0"/>
        <w:ind w:left="0"/>
        <w:jc w:val="both"/>
      </w:pPr>
      <w:r>
        <w:rPr>
          <w:rFonts w:ascii="Times New Roman"/>
          <w:b w:val="false"/>
          <w:i w:val="false"/>
          <w:color w:val="000000"/>
          <w:sz w:val="28"/>
        </w:rPr>
        <w:t>
      - жайылым пайдаланушыларының су көздеріне қол жеткізу схемасы (</w:t>
      </w:r>
      <w:r>
        <w:rPr>
          <w:rFonts w:ascii="Times New Roman"/>
          <w:b w:val="false"/>
          <w:i w:val="false"/>
          <w:color w:val="000000"/>
          <w:sz w:val="28"/>
        </w:rPr>
        <w:t>4-қосымша</w:t>
      </w:r>
      <w:r>
        <w:rPr>
          <w:rFonts w:ascii="Times New Roman"/>
          <w:b w:val="false"/>
          <w:i w:val="false"/>
          <w:color w:val="000000"/>
          <w:sz w:val="28"/>
        </w:rPr>
        <w:t>);</w:t>
      </w:r>
    </w:p>
    <w:bookmarkEnd w:id="10"/>
    <w:bookmarkStart w:name="z20" w:id="11"/>
    <w:p>
      <w:pPr>
        <w:spacing w:after="0"/>
        <w:ind w:left="0"/>
        <w:jc w:val="both"/>
      </w:pPr>
      <w:r>
        <w:rPr>
          <w:rFonts w:ascii="Times New Roman"/>
          <w:b w:val="false"/>
          <w:i w:val="false"/>
          <w:color w:val="000000"/>
          <w:sz w:val="28"/>
        </w:rPr>
        <w:t>
      - жайылымы жоқ жеке және заңды тұлғалардың ауыл шаруашылығы мал басын орналастыру үшін жайылымдарды қайта бөлу және оны берілетін учаскелерге ауыстыру схемасы (</w:t>
      </w:r>
      <w:r>
        <w:rPr>
          <w:rFonts w:ascii="Times New Roman"/>
          <w:b w:val="false"/>
          <w:i w:val="false"/>
          <w:color w:val="000000"/>
          <w:sz w:val="28"/>
        </w:rPr>
        <w:t>5-қосымша</w:t>
      </w:r>
      <w:r>
        <w:rPr>
          <w:rFonts w:ascii="Times New Roman"/>
          <w:b w:val="false"/>
          <w:i w:val="false"/>
          <w:color w:val="000000"/>
          <w:sz w:val="28"/>
        </w:rPr>
        <w:t>);</w:t>
      </w:r>
    </w:p>
    <w:bookmarkEnd w:id="11"/>
    <w:bookmarkStart w:name="z21" w:id="12"/>
    <w:p>
      <w:pPr>
        <w:spacing w:after="0"/>
        <w:ind w:left="0"/>
        <w:jc w:val="both"/>
      </w:pPr>
      <w:r>
        <w:rPr>
          <w:rFonts w:ascii="Times New Roman"/>
          <w:b w:val="false"/>
          <w:i w:val="false"/>
          <w:color w:val="000000"/>
          <w:sz w:val="28"/>
        </w:rPr>
        <w:t>
      - жеке және заңды тұлғалардың шалғайдағы жайылымдарына ауыл шаруашылығы мал басын орналастыру схемасы (</w:t>
      </w:r>
      <w:r>
        <w:rPr>
          <w:rFonts w:ascii="Times New Roman"/>
          <w:b w:val="false"/>
          <w:i w:val="false"/>
          <w:color w:val="000000"/>
          <w:sz w:val="28"/>
        </w:rPr>
        <w:t>6-қосымша</w:t>
      </w:r>
      <w:r>
        <w:rPr>
          <w:rFonts w:ascii="Times New Roman"/>
          <w:b w:val="false"/>
          <w:i w:val="false"/>
          <w:color w:val="000000"/>
          <w:sz w:val="28"/>
        </w:rPr>
        <w:t>);</w:t>
      </w:r>
    </w:p>
    <w:bookmarkEnd w:id="12"/>
    <w:bookmarkStart w:name="z22" w:id="13"/>
    <w:p>
      <w:pPr>
        <w:spacing w:after="0"/>
        <w:ind w:left="0"/>
        <w:jc w:val="both"/>
      </w:pPr>
      <w:r>
        <w:rPr>
          <w:rFonts w:ascii="Times New Roman"/>
          <w:b w:val="false"/>
          <w:i w:val="false"/>
          <w:color w:val="000000"/>
          <w:sz w:val="28"/>
        </w:rPr>
        <w:t>
      - ауыл шаруашылығы жануарларын жаюдың және қозғалудың маусымдық бағыттарын белгілейтін жайылымдарды пайдалану жөніндегі күнтізбелік кесте (</w:t>
      </w:r>
      <w:r>
        <w:rPr>
          <w:rFonts w:ascii="Times New Roman"/>
          <w:b w:val="false"/>
          <w:i w:val="false"/>
          <w:color w:val="000000"/>
          <w:sz w:val="28"/>
        </w:rPr>
        <w:t>7-қосымша</w:t>
      </w:r>
      <w:r>
        <w:rPr>
          <w:rFonts w:ascii="Times New Roman"/>
          <w:b w:val="false"/>
          <w:i w:val="false"/>
          <w:color w:val="000000"/>
          <w:sz w:val="28"/>
        </w:rPr>
        <w:t>) жасалды.</w:t>
      </w:r>
    </w:p>
    <w:bookmarkEnd w:id="13"/>
    <w:bookmarkStart w:name="z23" w:id="14"/>
    <w:p>
      <w:pPr>
        <w:spacing w:after="0"/>
        <w:ind w:left="0"/>
        <w:jc w:val="both"/>
      </w:pPr>
      <w:r>
        <w:rPr>
          <w:rFonts w:ascii="Times New Roman"/>
          <w:b w:val="false"/>
          <w:i w:val="false"/>
          <w:color w:val="000000"/>
          <w:sz w:val="28"/>
        </w:rPr>
        <w:t>
      Жоспар жайылымдарды геоботаникалық тексерудің жай-күйі туралы мәліметтерді, ветеринариялық-санитариялық объектілер туралы мәліметтерді, ауыл шаруашылығы жануарлары басының саны туралы деректерді, олардың иелерін – жайылым пайдаланушыларды, жеке және (немесе) заңды тұлғаларды көрсетумен, малдардың түрлері мен жыныстық-жас топтары бойынша қалыптастырылған үйірлердің, отарлардың, табындардың саны туралы деректерді, шалғайдағы жайылымдарда жаю үшін ауыл шаруашылығы жануарларының басын қалыптастыру туралы мәліметтерді, мәдени және аридті жайылымдарда ауыл шаруашылығы жануарларын жаю ерекшеліктерін, мал айдауға арналған сервитуттар туралы мәліметтерді және мемлекеттік органдар, жеке және (немесе) заңды тұлғалар берген өзге де деректерді ескере отырып қабылданды.</w:t>
      </w:r>
    </w:p>
    <w:bookmarkEnd w:id="14"/>
    <w:bookmarkStart w:name="z24" w:id="15"/>
    <w:p>
      <w:pPr>
        <w:spacing w:after="0"/>
        <w:ind w:left="0"/>
        <w:jc w:val="both"/>
      </w:pPr>
      <w:r>
        <w:rPr>
          <w:rFonts w:ascii="Times New Roman"/>
          <w:b w:val="false"/>
          <w:i w:val="false"/>
          <w:color w:val="000000"/>
          <w:sz w:val="28"/>
        </w:rPr>
        <w:t>
      Асубұлақ кенті Ұлан ауданының оңтүстік-шығыс бөлігінде таулы-дала, құрғақ дала аймағында орналасқан. Таулы-дала аймағы таулы шалғынды-дала, тау алды далалық орташа ылғалды және далалық орташа құрғақ кіші аймақтарға бөлінеді. Климаты орташа-құрғақ, орташа ыстық, жылдық орташа жауын-шашыны 360-390 мм. Ауа температурасы ең төменгі - 45, ең жоғарғы +40. Жылдық орташа температурасы +10. Салыстырмалы ылғалдылығы 68 %. Оңтүстік-шығыс және солтүстік-батыс бағыттағы желдер басым, орташа жылдық жылдамдығы 2,7 м/сек.</w:t>
      </w:r>
    </w:p>
    <w:bookmarkEnd w:id="15"/>
    <w:bookmarkStart w:name="z25" w:id="16"/>
    <w:p>
      <w:pPr>
        <w:spacing w:after="0"/>
        <w:ind w:left="0"/>
        <w:jc w:val="both"/>
      </w:pPr>
      <w:r>
        <w:rPr>
          <w:rFonts w:ascii="Times New Roman"/>
          <w:b w:val="false"/>
          <w:i w:val="false"/>
          <w:color w:val="000000"/>
          <w:sz w:val="28"/>
        </w:rPr>
        <w:t xml:space="preserve">
      Топырағы қара-қоңыр, оңтүстік таулы қара топырақ, кәдімгі қара топырақ, оңтүстік қара топырақ, сілтісізделген және кәдімгі таулы қара топырақ. </w:t>
      </w:r>
    </w:p>
    <w:bookmarkEnd w:id="16"/>
    <w:bookmarkStart w:name="z26" w:id="17"/>
    <w:p>
      <w:pPr>
        <w:spacing w:after="0"/>
        <w:ind w:left="0"/>
        <w:jc w:val="both"/>
      </w:pPr>
      <w:r>
        <w:rPr>
          <w:rFonts w:ascii="Times New Roman"/>
          <w:b w:val="false"/>
          <w:i w:val="false"/>
          <w:color w:val="000000"/>
          <w:sz w:val="28"/>
        </w:rPr>
        <w:t>
      Өсімдік жамылғысы: бетегелі-селеулі-жусанды, бетегелі-селеулі-түрлі шөпті, түрлі шөпті-астық тұқымдастар, жұмсақ сабақты және бұталы-шыңды-астық тұқымдастар.</w:t>
      </w:r>
    </w:p>
    <w:bookmarkEnd w:id="17"/>
    <w:bookmarkStart w:name="z27" w:id="18"/>
    <w:p>
      <w:pPr>
        <w:spacing w:after="0"/>
        <w:ind w:left="0"/>
        <w:jc w:val="both"/>
      </w:pPr>
      <w:r>
        <w:rPr>
          <w:rFonts w:ascii="Times New Roman"/>
          <w:b w:val="false"/>
          <w:i w:val="false"/>
          <w:color w:val="000000"/>
          <w:sz w:val="28"/>
        </w:rPr>
        <w:t>
      Тұрақты қар жамылғысы қараша айының ортасында орнайды, сәуір айының бірінші онкүндігінде кетеді. Аязсыз кезеңнің ұзақтығы 130-150 күн.</w:t>
      </w:r>
    </w:p>
    <w:bookmarkEnd w:id="18"/>
    <w:bookmarkStart w:name="z28" w:id="19"/>
    <w:p>
      <w:pPr>
        <w:spacing w:after="0"/>
        <w:ind w:left="0"/>
        <w:jc w:val="both"/>
      </w:pPr>
      <w:r>
        <w:rPr>
          <w:rFonts w:ascii="Times New Roman"/>
          <w:b w:val="false"/>
          <w:i w:val="false"/>
          <w:color w:val="000000"/>
          <w:sz w:val="28"/>
        </w:rPr>
        <w:t>
      Гидрографиясы Ертіс өзенінің бассейні болып табылады. Ең ірі өзендер: Тайынты және көптеген басқа өзендер мен бұлақтар.</w:t>
      </w:r>
    </w:p>
    <w:bookmarkEnd w:id="19"/>
    <w:bookmarkStart w:name="z29" w:id="20"/>
    <w:p>
      <w:pPr>
        <w:spacing w:after="0"/>
        <w:ind w:left="0"/>
        <w:jc w:val="both"/>
      </w:pPr>
      <w:r>
        <w:rPr>
          <w:rFonts w:ascii="Times New Roman"/>
          <w:b w:val="false"/>
          <w:i w:val="false"/>
          <w:color w:val="000000"/>
          <w:sz w:val="28"/>
        </w:rPr>
        <w:t>
      Асубұлақ кенті аудан орталығы Қасым Қайсенов кентінен оңтүстік-шығысқа қарай 52,5 км жерде орналасқан.</w:t>
      </w:r>
    </w:p>
    <w:bookmarkEnd w:id="20"/>
    <w:bookmarkStart w:name="z30" w:id="21"/>
    <w:p>
      <w:pPr>
        <w:spacing w:after="0"/>
        <w:ind w:left="0"/>
        <w:jc w:val="both"/>
      </w:pPr>
      <w:r>
        <w:rPr>
          <w:rFonts w:ascii="Times New Roman"/>
          <w:b w:val="false"/>
          <w:i w:val="false"/>
          <w:color w:val="000000"/>
          <w:sz w:val="28"/>
        </w:rPr>
        <w:t>
      Асубұлақ кенті 6181,2 гектар алаңды алып жатыр, оның ішінде: егістік – 105,2 гектар, жайылым – 5363 гектар, шабындық – 60 гектар.</w:t>
      </w:r>
    </w:p>
    <w:bookmarkEnd w:id="21"/>
    <w:bookmarkStart w:name="z31" w:id="22"/>
    <w:p>
      <w:pPr>
        <w:spacing w:after="0"/>
        <w:ind w:left="0"/>
        <w:jc w:val="both"/>
      </w:pPr>
      <w:r>
        <w:rPr>
          <w:rFonts w:ascii="Times New Roman"/>
          <w:b w:val="false"/>
          <w:i w:val="false"/>
          <w:color w:val="000000"/>
          <w:sz w:val="28"/>
        </w:rPr>
        <w:t>
      2020 жылдың 1 қаңтарына Асубұлақ кентінде ауыл шаруашылығы малдарының саны: ірі қара мал 1465 бас, оның ішінде аналық мал 486 бас, ұсақ қара мал 1225 бас, жылқы 445 бас (№1 кесте).</w:t>
      </w:r>
    </w:p>
    <w:bookmarkEnd w:id="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және ЖШС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ҰҚМ </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сауылатындар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сауылатындар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сауылатындар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Асу- бұ лақ 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r>
    </w:tbl>
    <w:bookmarkStart w:name="z33" w:id="23"/>
    <w:p>
      <w:pPr>
        <w:spacing w:after="0"/>
        <w:ind w:left="0"/>
        <w:jc w:val="both"/>
      </w:pPr>
      <w:r>
        <w:rPr>
          <w:rFonts w:ascii="Times New Roman"/>
          <w:b w:val="false"/>
          <w:i w:val="false"/>
          <w:color w:val="000000"/>
          <w:sz w:val="28"/>
        </w:rPr>
        <w:t>
      Округте ауыл шаруашылық жануарлары мен құстарына ветеринарлық қызмет көрсету үшін 1 – ветеринарлық пункт, 1 – мал қорымы ұйымдастырылған.</w:t>
      </w:r>
    </w:p>
    <w:bookmarkEnd w:id="23"/>
    <w:bookmarkStart w:name="z34" w:id="24"/>
    <w:p>
      <w:pPr>
        <w:spacing w:after="0"/>
        <w:ind w:left="0"/>
        <w:jc w:val="both"/>
      </w:pPr>
      <w:r>
        <w:rPr>
          <w:rFonts w:ascii="Times New Roman"/>
          <w:b w:val="false"/>
          <w:i w:val="false"/>
          <w:color w:val="000000"/>
          <w:sz w:val="28"/>
        </w:rPr>
        <w:t>
      Ауыл шаруашылығы жануарларын қамтамасыз ету үшін Асубұлақ кенті бойынша елді мекендер шегінде 5363 гектар жайылым бар.</w:t>
      </w:r>
    </w:p>
    <w:bookmarkEnd w:id="24"/>
    <w:bookmarkStart w:name="z35" w:id="25"/>
    <w:p>
      <w:pPr>
        <w:spacing w:after="0"/>
        <w:ind w:left="0"/>
        <w:jc w:val="both"/>
      </w:pPr>
      <w:r>
        <w:rPr>
          <w:rFonts w:ascii="Times New Roman"/>
          <w:b w:val="false"/>
          <w:i w:val="false"/>
          <w:color w:val="000000"/>
          <w:sz w:val="28"/>
        </w:rPr>
        <w:t>
      Жоғарыда баяндалғанның негізінде, Қазақстан Республикасының "Жайылымдар туралы" Заңының 15-бабына сәйкес, Асубұлақ кенті жергілікті халықтың мұқтаждығы үшін ауыл шаруашылығы малдарының аналық (сауын) мал басын ұстау бойынша елді мекеннің 5363 гектар бар жайылымдық алқаптарында қажеттілігі 1718 гектар құрайды (№ 2 кесте), оны малдарды қорада ұстау есебінен толықтыру жоспарлануда.</w:t>
      </w:r>
    </w:p>
    <w:bookmarkEnd w:id="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бар болуы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Жетіспеушілігі, (га)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Асубұлақ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1718</w:t>
            </w:r>
          </w:p>
        </w:tc>
      </w:tr>
    </w:tbl>
    <w:bookmarkStart w:name="z37" w:id="26"/>
    <w:p>
      <w:pPr>
        <w:spacing w:after="0"/>
        <w:ind w:left="0"/>
        <w:jc w:val="both"/>
      </w:pPr>
      <w:r>
        <w:rPr>
          <w:rFonts w:ascii="Times New Roman"/>
          <w:b w:val="false"/>
          <w:i w:val="false"/>
          <w:color w:val="000000"/>
          <w:sz w:val="28"/>
        </w:rPr>
        <w:t>
      Жергілікті тұрғындардың басқа ауыл шаруашылық малдарын жаю бойынша 13185 гектар көлемінде жайылымдық алқап қажеттілігі бар, ІҚМ басына түсетін жүктеме нормасы – 7,5 га/бас., ұсақ мал - 1,5 га/бас., жылқы - 9 га/бас (№ 3 кесте).</w:t>
      </w:r>
    </w:p>
    <w:bookmarkEnd w:id="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r>
      <w:tr>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Асубұлақ 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39" w:id="27"/>
    <w:p>
      <w:pPr>
        <w:spacing w:after="0"/>
        <w:ind w:left="0"/>
        <w:jc w:val="both"/>
      </w:pPr>
      <w:r>
        <w:rPr>
          <w:rFonts w:ascii="Times New Roman"/>
          <w:b w:val="false"/>
          <w:i w:val="false"/>
          <w:color w:val="000000"/>
          <w:sz w:val="28"/>
        </w:rPr>
        <w:t>
      кестенің жалғасы</w:t>
      </w:r>
    </w:p>
    <w:bookmarkEnd w:id="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 үшін берілді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Жетіспеушілігі,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(га)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13185</w:t>
            </w:r>
          </w:p>
        </w:tc>
      </w:tr>
    </w:tbl>
    <w:bookmarkStart w:name="z40" w:id="28"/>
    <w:p>
      <w:pPr>
        <w:spacing w:after="0"/>
        <w:ind w:left="0"/>
        <w:jc w:val="both"/>
      </w:pPr>
      <w:r>
        <w:rPr>
          <w:rFonts w:ascii="Times New Roman"/>
          <w:b w:val="false"/>
          <w:i w:val="false"/>
          <w:color w:val="000000"/>
          <w:sz w:val="28"/>
        </w:rPr>
        <w:t>
      13185 гектар мөлшеріндегі жайылымдық алқаптардың қалыптасқан қажеттілігін 05-079-037 есептік кварталының шалғайдағы жайылымдарында халықтың ауыл шаруашылығы малдарын жаю есебінен толықтыру қажет.</w:t>
      </w:r>
    </w:p>
    <w:bookmarkEnd w:id="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Асубұлақ кентінде 2021-2022 </w:t>
            </w:r>
            <w:r>
              <w:br/>
            </w:r>
            <w:r>
              <w:rPr>
                <w:rFonts w:ascii="Times New Roman"/>
                <w:b w:val="false"/>
                <w:i w:val="false"/>
                <w:color w:val="000000"/>
                <w:sz w:val="20"/>
              </w:rPr>
              <w:t xml:space="preserve">жылдарға арналған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1-қосымша</w:t>
            </w:r>
          </w:p>
        </w:tc>
      </w:tr>
    </w:tbl>
    <w:bookmarkStart w:name="z47" w:id="29"/>
    <w:p>
      <w:pPr>
        <w:spacing w:after="0"/>
        <w:ind w:left="0"/>
        <w:jc w:val="left"/>
      </w:pPr>
      <w:r>
        <w:rPr>
          <w:rFonts w:ascii="Times New Roman"/>
          <w:b/>
          <w:i w:val="false"/>
          <w:color w:val="000000"/>
        </w:rPr>
        <w:t xml:space="preserve"> </w:t>
      </w:r>
      <w:r>
        <w:rPr>
          <w:rFonts w:ascii="Times New Roman"/>
          <w:b/>
          <w:i w:val="false"/>
          <w:color w:val="000000"/>
        </w:rPr>
        <w:t>Асубұлақ кенті аумағында құқық белгілейтін құжаттар негізінде жер санаттары, жер учаскелерінің меншік иелері және жер пайдаланушылар бөлінісінде жайылымдардың орналасу схемасы (картасы)</w:t>
      </w:r>
    </w:p>
    <w:bookmarkEnd w:id="29"/>
    <w:bookmarkStart w:name="z555" w:id="30"/>
    <w:p>
      <w:pPr>
        <w:spacing w:after="0"/>
        <w:ind w:left="0"/>
        <w:jc w:val="both"/>
      </w:pPr>
      <w:r>
        <w:rPr>
          <w:rFonts w:ascii="Times New Roman"/>
          <w:b w:val="false"/>
          <w:i w:val="false"/>
          <w:color w:val="ff0000"/>
          <w:sz w:val="28"/>
        </w:rPr>
        <w:t xml:space="preserve">
      Ескерту. 1-қосымша жаңа редакцияда - Шығыс Қазақстан облысы Ұлан ауданы мәслихатының 27.12.2021 </w:t>
      </w:r>
      <w:r>
        <w:rPr>
          <w:rFonts w:ascii="Times New Roman"/>
          <w:b w:val="false"/>
          <w:i w:val="false"/>
          <w:color w:val="ff0000"/>
          <w:sz w:val="28"/>
        </w:rPr>
        <w:t>№ 111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End w:id="3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441700" cy="500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441700" cy="500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1430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143000" cy="88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кенттің шекаралары</w:t>
      </w:r>
      <w:r>
        <w:br/>
      </w:r>
      <w:r>
        <w:rPr>
          <w:rFonts w:ascii="Times New Roman"/>
          <w:b w:val="false"/>
          <w:i w:val="false"/>
          <w:color w:val="000000"/>
          <w:sz w:val="28"/>
        </w:rPr>
        <w:t>
</w:t>
      </w:r>
      <w:r>
        <w:br/>
      </w:r>
    </w:p>
    <w:p>
      <w:pPr>
        <w:spacing w:after="0"/>
        <w:ind w:left="0"/>
        <w:jc w:val="both"/>
      </w:pPr>
      <w:r>
        <w:drawing>
          <wp:inline distT="0" distB="0" distL="0" distR="0">
            <wp:extent cx="8890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889000" cy="508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 шаруашылығы мақсатындағы жерлер санатындағы жайылымдар</w:t>
      </w:r>
      <w:r>
        <w:br/>
      </w:r>
      <w:r>
        <w:rPr>
          <w:rFonts w:ascii="Times New Roman"/>
          <w:b w:val="false"/>
          <w:i w:val="false"/>
          <w:color w:val="000000"/>
          <w:sz w:val="28"/>
        </w:rPr>
        <w:t>
</w:t>
      </w:r>
      <w:r>
        <w:br/>
      </w:r>
    </w:p>
    <w:p>
      <w:pPr>
        <w:spacing w:after="0"/>
        <w:ind w:left="0"/>
        <w:jc w:val="both"/>
      </w:pPr>
      <w:r>
        <w:drawing>
          <wp:inline distT="0" distB="0" distL="0" distR="0">
            <wp:extent cx="8890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889000" cy="469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елді мекендер жерлері санатындағы жайылымдар</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Асубұлақ кентінде 2021-2022 </w:t>
            </w:r>
            <w:r>
              <w:br/>
            </w:r>
            <w:r>
              <w:rPr>
                <w:rFonts w:ascii="Times New Roman"/>
                <w:b w:val="false"/>
                <w:i w:val="false"/>
                <w:color w:val="000000"/>
                <w:sz w:val="20"/>
              </w:rPr>
              <w:t xml:space="preserve">жылдарға арналған </w:t>
            </w:r>
            <w:r>
              <w:br/>
            </w:r>
            <w:r>
              <w:rPr>
                <w:rFonts w:ascii="Times New Roman"/>
                <w:b w:val="false"/>
                <w:i w:val="false"/>
                <w:color w:val="000000"/>
                <w:sz w:val="20"/>
              </w:rPr>
              <w:t xml:space="preserve">жайылымдарды басқару </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 2-қосымша</w:t>
            </w:r>
          </w:p>
        </w:tc>
      </w:tr>
    </w:tbl>
    <w:bookmarkStart w:name="z49" w:id="31"/>
    <w:p>
      <w:pPr>
        <w:spacing w:after="0"/>
        <w:ind w:left="0"/>
        <w:jc w:val="left"/>
      </w:pPr>
      <w:r>
        <w:rPr>
          <w:rFonts w:ascii="Times New Roman"/>
          <w:b/>
          <w:i w:val="false"/>
          <w:color w:val="000000"/>
        </w:rPr>
        <w:t xml:space="preserve"> Жайылым айналымының қолайлы схемалары</w:t>
      </w:r>
    </w:p>
    <w:bookmarkEnd w:id="31"/>
    <w:p>
      <w:pPr>
        <w:spacing w:after="0"/>
        <w:ind w:left="0"/>
        <w:jc w:val="both"/>
      </w:pPr>
      <w:r>
        <w:rPr>
          <w:rFonts w:ascii="Times New Roman"/>
          <w:b w:val="false"/>
          <w:i w:val="false"/>
          <w:color w:val="ff0000"/>
          <w:sz w:val="28"/>
        </w:rPr>
        <w:t xml:space="preserve">
      Ескерту. 2-қосымша жаңа редакцияда - Шығыс Қазақстан облысы Ұлан ауданы мәслихатының 27.12.2021 </w:t>
      </w:r>
      <w:r>
        <w:rPr>
          <w:rFonts w:ascii="Times New Roman"/>
          <w:b w:val="false"/>
          <w:i w:val="false"/>
          <w:color w:val="ff0000"/>
          <w:sz w:val="28"/>
        </w:rPr>
        <w:t>№ 111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441700" cy="500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441700" cy="500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1430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143000" cy="88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кенттің шекаралары</w:t>
      </w:r>
      <w:r>
        <w:br/>
      </w:r>
      <w:r>
        <w:rPr>
          <w:rFonts w:ascii="Times New Roman"/>
          <w:b w:val="false"/>
          <w:i w:val="false"/>
          <w:color w:val="000000"/>
          <w:sz w:val="28"/>
        </w:rPr>
        <w:t>
</w:t>
      </w:r>
      <w:r>
        <w:br/>
      </w:r>
    </w:p>
    <w:p>
      <w:pPr>
        <w:spacing w:after="0"/>
        <w:ind w:left="0"/>
        <w:jc w:val="both"/>
      </w:pPr>
      <w:r>
        <w:drawing>
          <wp:inline distT="0" distB="0" distL="0" distR="0">
            <wp:extent cx="11430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143000" cy="190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күзгі және қысқы уақытта пайдаланылатын жайылымдардың шекаралары</w:t>
      </w:r>
      <w:r>
        <w:br/>
      </w:r>
      <w:r>
        <w:rPr>
          <w:rFonts w:ascii="Times New Roman"/>
          <w:b w:val="false"/>
          <w:i w:val="false"/>
          <w:color w:val="000000"/>
          <w:sz w:val="28"/>
        </w:rPr>
        <w:t>
</w:t>
      </w:r>
      <w:r>
        <w:br/>
      </w:r>
    </w:p>
    <w:p>
      <w:pPr>
        <w:spacing w:after="0"/>
        <w:ind w:left="0"/>
        <w:jc w:val="both"/>
      </w:pPr>
      <w:r>
        <w:drawing>
          <wp:inline distT="0" distB="0" distL="0" distR="0">
            <wp:extent cx="11430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143000" cy="203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көктемгі және жазғы уақытта пайдаланылатын жайылымдардың шекаралары</w:t>
      </w:r>
      <w:r>
        <w:br/>
      </w:r>
      <w:r>
        <w:rPr>
          <w:rFonts w:ascii="Times New Roman"/>
          <w:b w:val="false"/>
          <w:i w:val="false"/>
          <w:color w:val="000000"/>
          <w:sz w:val="28"/>
        </w:rPr>
        <w:t>
</w:t>
      </w:r>
      <w:r>
        <w:br/>
      </w:r>
    </w:p>
    <w:p>
      <w:pPr>
        <w:spacing w:after="0"/>
        <w:ind w:left="0"/>
        <w:jc w:val="both"/>
      </w:pPr>
      <w:r>
        <w:drawing>
          <wp:inline distT="0" distB="0" distL="0" distR="0">
            <wp:extent cx="8890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889000" cy="520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 шаруашылығы мақсатындағы жерлер санатының жайылымдары</w:t>
      </w:r>
      <w:r>
        <w:br/>
      </w:r>
      <w:r>
        <w:rPr>
          <w:rFonts w:ascii="Times New Roman"/>
          <w:b w:val="false"/>
          <w:i w:val="false"/>
          <w:color w:val="000000"/>
          <w:sz w:val="28"/>
        </w:rPr>
        <w:t>
</w:t>
      </w:r>
      <w:r>
        <w:br/>
      </w:r>
    </w:p>
    <w:p>
      <w:pPr>
        <w:spacing w:after="0"/>
        <w:ind w:left="0"/>
        <w:jc w:val="both"/>
      </w:pPr>
      <w:r>
        <w:drawing>
          <wp:inline distT="0" distB="0" distL="0" distR="0">
            <wp:extent cx="8890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889000" cy="469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елді мекендер жерлері санатының жайылымдары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Асубұлақ кентінде 2021-2022 </w:t>
            </w:r>
            <w:r>
              <w:br/>
            </w:r>
            <w:r>
              <w:rPr>
                <w:rFonts w:ascii="Times New Roman"/>
                <w:b w:val="false"/>
                <w:i w:val="false"/>
                <w:color w:val="000000"/>
                <w:sz w:val="20"/>
              </w:rPr>
              <w:t xml:space="preserve">жылдарға арналған </w:t>
            </w:r>
            <w:r>
              <w:br/>
            </w:r>
            <w:r>
              <w:rPr>
                <w:rFonts w:ascii="Times New Roman"/>
                <w:b w:val="false"/>
                <w:i w:val="false"/>
                <w:color w:val="000000"/>
                <w:sz w:val="20"/>
              </w:rPr>
              <w:t xml:space="preserve">жайылымдарды басқару </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 3-қосымша</w:t>
            </w:r>
          </w:p>
        </w:tc>
      </w:tr>
    </w:tbl>
    <w:bookmarkStart w:name="z56" w:id="32"/>
    <w:p>
      <w:pPr>
        <w:spacing w:after="0"/>
        <w:ind w:left="0"/>
        <w:jc w:val="left"/>
      </w:pPr>
      <w:r>
        <w:rPr>
          <w:rFonts w:ascii="Times New Roman"/>
          <w:b/>
          <w:i w:val="false"/>
          <w:color w:val="000000"/>
        </w:rPr>
        <w:t xml:space="preserve"> Жайылымдардың сыртқы және ішкі шекаралары мен аудандары көрсетілген карта</w:t>
      </w:r>
    </w:p>
    <w:bookmarkEnd w:id="32"/>
    <w:p>
      <w:pPr>
        <w:spacing w:after="0"/>
        <w:ind w:left="0"/>
        <w:jc w:val="both"/>
      </w:pPr>
      <w:r>
        <w:rPr>
          <w:rFonts w:ascii="Times New Roman"/>
          <w:b w:val="false"/>
          <w:i w:val="false"/>
          <w:color w:val="ff0000"/>
          <w:sz w:val="28"/>
        </w:rPr>
        <w:t xml:space="preserve">
      Ескерту. 3-қосымша жаңа редакцияда - Шығыс Қазақстан облысы Ұлан ауданы мәслихатының 27.12.2021 </w:t>
      </w:r>
      <w:r>
        <w:rPr>
          <w:rFonts w:ascii="Times New Roman"/>
          <w:b w:val="false"/>
          <w:i w:val="false"/>
          <w:color w:val="ff0000"/>
          <w:sz w:val="28"/>
        </w:rPr>
        <w:t>№ 111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013200" cy="538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4013200" cy="538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8890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889000" cy="508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ішкі және сыртқы шекаралардағы маусымдық жайылым учаскелері</w:t>
      </w:r>
      <w:r>
        <w:br/>
      </w:r>
      <w:r>
        <w:rPr>
          <w:rFonts w:ascii="Times New Roman"/>
          <w:b w:val="false"/>
          <w:i w:val="false"/>
          <w:color w:val="000000"/>
          <w:sz w:val="28"/>
        </w:rPr>
        <w:t>
</w:t>
      </w:r>
      <w:r>
        <w:br/>
      </w:r>
    </w:p>
    <w:p>
      <w:pPr>
        <w:spacing w:after="0"/>
        <w:ind w:left="0"/>
        <w:jc w:val="both"/>
      </w:pPr>
      <w:r>
        <w:drawing>
          <wp:inline distT="0" distB="0" distL="0" distR="0">
            <wp:extent cx="8890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889000" cy="469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елді мекендер жерлері санатындағы жайылымдар</w:t>
      </w:r>
      <w:r>
        <w:br/>
      </w:r>
      <w:r>
        <w:rPr>
          <w:rFonts w:ascii="Times New Roman"/>
          <w:b w:val="false"/>
          <w:i w:val="false"/>
          <w:color w:val="000000"/>
          <w:sz w:val="28"/>
        </w:rPr>
        <w:t>
</w:t>
      </w:r>
      <w:r>
        <w:br/>
      </w:r>
    </w:p>
    <w:p>
      <w:pPr>
        <w:spacing w:after="0"/>
        <w:ind w:left="0"/>
        <w:jc w:val="both"/>
      </w:pPr>
      <w:r>
        <w:drawing>
          <wp:inline distT="0" distB="0" distL="0" distR="0">
            <wp:extent cx="901700" cy="93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901700" cy="939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суару</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Асубұлақ кентінде 2021-2022 </w:t>
            </w:r>
            <w:r>
              <w:br/>
            </w:r>
            <w:r>
              <w:rPr>
                <w:rFonts w:ascii="Times New Roman"/>
                <w:b w:val="false"/>
                <w:i w:val="false"/>
                <w:color w:val="000000"/>
                <w:sz w:val="20"/>
              </w:rPr>
              <w:t xml:space="preserve">жылдарға арналған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4-қосымша</w:t>
            </w:r>
          </w:p>
        </w:tc>
      </w:tr>
    </w:tbl>
    <w:bookmarkStart w:name="z61" w:id="33"/>
    <w:p>
      <w:pPr>
        <w:spacing w:after="0"/>
        <w:ind w:left="0"/>
        <w:jc w:val="left"/>
      </w:pPr>
      <w:r>
        <w:rPr>
          <w:rFonts w:ascii="Times New Roman"/>
          <w:b/>
          <w:i w:val="false"/>
          <w:color w:val="000000"/>
        </w:rPr>
        <w:t xml:space="preserve"> Жайылым пайдаланушылардың су көздеріне қол жеткізу схемасы</w:t>
      </w:r>
    </w:p>
    <w:bookmarkEnd w:id="33"/>
    <w:p>
      <w:pPr>
        <w:spacing w:after="0"/>
        <w:ind w:left="0"/>
        <w:jc w:val="both"/>
      </w:pPr>
      <w:r>
        <w:rPr>
          <w:rFonts w:ascii="Times New Roman"/>
          <w:b w:val="false"/>
          <w:i w:val="false"/>
          <w:color w:val="ff0000"/>
          <w:sz w:val="28"/>
        </w:rPr>
        <w:t xml:space="preserve">
      Ескерту. 4-қосымша жаңа редакцияда - Шығыс Қазақстан облысы Ұлан ауданы мәслихатының 27.12.2021 </w:t>
      </w:r>
      <w:r>
        <w:rPr>
          <w:rFonts w:ascii="Times New Roman"/>
          <w:b w:val="false"/>
          <w:i w:val="false"/>
          <w:color w:val="ff0000"/>
          <w:sz w:val="28"/>
        </w:rPr>
        <w:t>№ 111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013200" cy="538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4013200" cy="538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8890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889000" cy="520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 шаруашылығы мақсатындағы жерлер санатының жайылымдары</w:t>
      </w:r>
      <w:r>
        <w:br/>
      </w:r>
      <w:r>
        <w:rPr>
          <w:rFonts w:ascii="Times New Roman"/>
          <w:b w:val="false"/>
          <w:i w:val="false"/>
          <w:color w:val="000000"/>
          <w:sz w:val="28"/>
        </w:rPr>
        <w:t>
</w:t>
      </w:r>
      <w:r>
        <w:br/>
      </w:r>
    </w:p>
    <w:p>
      <w:pPr>
        <w:spacing w:after="0"/>
        <w:ind w:left="0"/>
        <w:jc w:val="both"/>
      </w:pPr>
      <w:r>
        <w:drawing>
          <wp:inline distT="0" distB="0" distL="0" distR="0">
            <wp:extent cx="8890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889000" cy="469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елді мекендер жерлері санатының жайылымдары</w:t>
      </w:r>
      <w:r>
        <w:br/>
      </w:r>
      <w:r>
        <w:rPr>
          <w:rFonts w:ascii="Times New Roman"/>
          <w:b w:val="false"/>
          <w:i w:val="false"/>
          <w:color w:val="000000"/>
          <w:sz w:val="28"/>
        </w:rPr>
        <w:t>
</w:t>
      </w:r>
      <w:r>
        <w:br/>
      </w:r>
    </w:p>
    <w:p>
      <w:pPr>
        <w:spacing w:after="0"/>
        <w:ind w:left="0"/>
        <w:jc w:val="both"/>
      </w:pPr>
      <w:r>
        <w:drawing>
          <wp:inline distT="0" distB="0" distL="0" distR="0">
            <wp:extent cx="901700" cy="93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901700" cy="939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суару</w:t>
      </w:r>
      <w:r>
        <w:br/>
      </w:r>
      <w:r>
        <w:rPr>
          <w:rFonts w:ascii="Times New Roman"/>
          <w:b w:val="false"/>
          <w:i w:val="false"/>
          <w:color w:val="000000"/>
          <w:sz w:val="28"/>
        </w:rPr>
        <w:t>
</w:t>
      </w:r>
      <w:r>
        <w:br/>
      </w:r>
    </w:p>
    <w:p>
      <w:pPr>
        <w:spacing w:after="0"/>
        <w:ind w:left="0"/>
        <w:jc w:val="both"/>
      </w:pPr>
      <w:r>
        <w:drawing>
          <wp:inline distT="0" distB="0" distL="0" distR="0">
            <wp:extent cx="889000" cy="73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889000" cy="736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жайылым пайдаланушылардың су көздеріне қолжетімділігі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Асубұлақ кентінде 2021-2022 </w:t>
            </w:r>
            <w:r>
              <w:br/>
            </w:r>
            <w:r>
              <w:rPr>
                <w:rFonts w:ascii="Times New Roman"/>
                <w:b w:val="false"/>
                <w:i w:val="false"/>
                <w:color w:val="000000"/>
                <w:sz w:val="20"/>
              </w:rPr>
              <w:t xml:space="preserve">жылдарға арналған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5-қосымша</w:t>
            </w:r>
          </w:p>
        </w:tc>
      </w:tr>
    </w:tbl>
    <w:bookmarkStart w:name="z66" w:id="34"/>
    <w:p>
      <w:pPr>
        <w:spacing w:after="0"/>
        <w:ind w:left="0"/>
        <w:jc w:val="left"/>
      </w:pPr>
      <w:r>
        <w:rPr>
          <w:rFonts w:ascii="Times New Roman"/>
          <w:b/>
          <w:i w:val="false"/>
          <w:color w:val="000000"/>
        </w:rPr>
        <w:t xml:space="preserve"> Жайылымы жоқ жеке және заңды тұлғалардың ауыл шаруашылығы мал басын орналастыру үшін жайылымдарды қайта бөлу және оны берілетін учаскелерге ауыстыру схемасы</w:t>
      </w:r>
    </w:p>
    <w:bookmarkEnd w:id="34"/>
    <w:p>
      <w:pPr>
        <w:spacing w:after="0"/>
        <w:ind w:left="0"/>
        <w:jc w:val="both"/>
      </w:pPr>
      <w:r>
        <w:rPr>
          <w:rFonts w:ascii="Times New Roman"/>
          <w:b w:val="false"/>
          <w:i w:val="false"/>
          <w:color w:val="ff0000"/>
          <w:sz w:val="28"/>
        </w:rPr>
        <w:t xml:space="preserve">
      Ескерту. 5-қосымша жаңа редакцияда - Шығыс Қазақстан облысы Ұлан ауданы мәслихатының 27.12.2021 </w:t>
      </w:r>
      <w:r>
        <w:rPr>
          <w:rFonts w:ascii="Times New Roman"/>
          <w:b w:val="false"/>
          <w:i w:val="false"/>
          <w:color w:val="ff0000"/>
          <w:sz w:val="28"/>
        </w:rPr>
        <w:t>№ 111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013200" cy="538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4013200" cy="538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8890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889000" cy="520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 шаруашылығы мақсатындағы жерлер санатының жайылымдары</w:t>
      </w:r>
      <w:r>
        <w:br/>
      </w:r>
      <w:r>
        <w:rPr>
          <w:rFonts w:ascii="Times New Roman"/>
          <w:b w:val="false"/>
          <w:i w:val="false"/>
          <w:color w:val="000000"/>
          <w:sz w:val="28"/>
        </w:rPr>
        <w:t>
</w:t>
      </w:r>
      <w:r>
        <w:br/>
      </w:r>
    </w:p>
    <w:p>
      <w:pPr>
        <w:spacing w:after="0"/>
        <w:ind w:left="0"/>
        <w:jc w:val="both"/>
      </w:pPr>
      <w:r>
        <w:drawing>
          <wp:inline distT="0" distB="0" distL="0" distR="0">
            <wp:extent cx="8890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889000" cy="469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елді мекендер жерлері санатының жайылымдары</w:t>
      </w:r>
      <w:r>
        <w:br/>
      </w:r>
      <w:r>
        <w:rPr>
          <w:rFonts w:ascii="Times New Roman"/>
          <w:b w:val="false"/>
          <w:i w:val="false"/>
          <w:color w:val="000000"/>
          <w:sz w:val="28"/>
        </w:rPr>
        <w:t>
</w:t>
      </w:r>
      <w:r>
        <w:br/>
      </w:r>
    </w:p>
    <w:p>
      <w:pPr>
        <w:spacing w:after="0"/>
        <w:ind w:left="0"/>
        <w:jc w:val="both"/>
      </w:pPr>
      <w:r>
        <w:drawing>
          <wp:inline distT="0" distB="0" distL="0" distR="0">
            <wp:extent cx="901700" cy="93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901700" cy="939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суару</w:t>
      </w:r>
      <w:r>
        <w:br/>
      </w:r>
      <w:r>
        <w:rPr>
          <w:rFonts w:ascii="Times New Roman"/>
          <w:b w:val="false"/>
          <w:i w:val="false"/>
          <w:color w:val="000000"/>
          <w:sz w:val="28"/>
        </w:rPr>
        <w:t>
</w:t>
      </w:r>
      <w:r>
        <w:br/>
      </w:r>
    </w:p>
    <w:p>
      <w:pPr>
        <w:spacing w:after="0"/>
        <w:ind w:left="0"/>
        <w:jc w:val="both"/>
      </w:pPr>
      <w:r>
        <w:drawing>
          <wp:inline distT="0" distB="0" distL="0" distR="0">
            <wp:extent cx="8890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889000" cy="800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Асубұлақ кентінде 2021-2022 </w:t>
            </w:r>
            <w:r>
              <w:br/>
            </w:r>
            <w:r>
              <w:rPr>
                <w:rFonts w:ascii="Times New Roman"/>
                <w:b w:val="false"/>
                <w:i w:val="false"/>
                <w:color w:val="000000"/>
                <w:sz w:val="20"/>
              </w:rPr>
              <w:t xml:space="preserve">жылдарға арналған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6-қосымша</w:t>
            </w:r>
          </w:p>
        </w:tc>
      </w:tr>
    </w:tbl>
    <w:bookmarkStart w:name="z69" w:id="35"/>
    <w:p>
      <w:pPr>
        <w:spacing w:after="0"/>
        <w:ind w:left="0"/>
        <w:jc w:val="left"/>
      </w:pPr>
      <w:r>
        <w:rPr>
          <w:rFonts w:ascii="Times New Roman"/>
          <w:b/>
          <w:i w:val="false"/>
          <w:color w:val="000000"/>
        </w:rPr>
        <w:t xml:space="preserve"> Жеке және заңды тұлғалардың шалғайдағы жайылымдарына ауыл шаруашылығы мал басын орналастыру схемасы</w:t>
      </w:r>
    </w:p>
    <w:bookmarkEnd w:id="35"/>
    <w:p>
      <w:pPr>
        <w:spacing w:after="0"/>
        <w:ind w:left="0"/>
        <w:jc w:val="both"/>
      </w:pPr>
      <w:r>
        <w:rPr>
          <w:rFonts w:ascii="Times New Roman"/>
          <w:b w:val="false"/>
          <w:i w:val="false"/>
          <w:color w:val="ff0000"/>
          <w:sz w:val="28"/>
        </w:rPr>
        <w:t xml:space="preserve">
      Ескерту. 6-қосымша жаңа редакцияда - Шығыс Қазақстан облысы Ұлан ауданы мәслихатының 27.12.2021 </w:t>
      </w:r>
      <w:r>
        <w:rPr>
          <w:rFonts w:ascii="Times New Roman"/>
          <w:b w:val="false"/>
          <w:i w:val="false"/>
          <w:color w:val="ff0000"/>
          <w:sz w:val="28"/>
        </w:rPr>
        <w:t>№ 111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278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278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8890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889000" cy="520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 шаруашылығы мақсатындағы жерлер санатының жайылымдары</w:t>
      </w:r>
      <w:r>
        <w:br/>
      </w:r>
      <w:r>
        <w:rPr>
          <w:rFonts w:ascii="Times New Roman"/>
          <w:b w:val="false"/>
          <w:i w:val="false"/>
          <w:color w:val="000000"/>
          <w:sz w:val="28"/>
        </w:rPr>
        <w:t>
</w:t>
      </w:r>
      <w:r>
        <w:br/>
      </w:r>
    </w:p>
    <w:p>
      <w:pPr>
        <w:spacing w:after="0"/>
        <w:ind w:left="0"/>
        <w:jc w:val="both"/>
      </w:pPr>
      <w:r>
        <w:drawing>
          <wp:inline distT="0" distB="0" distL="0" distR="0">
            <wp:extent cx="8890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889000" cy="469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елді мекендер жерлері санатының жайылымдары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Асубұлақ кентінде 2021-2022 </w:t>
            </w:r>
            <w:r>
              <w:br/>
            </w:r>
            <w:r>
              <w:rPr>
                <w:rFonts w:ascii="Times New Roman"/>
                <w:b w:val="false"/>
                <w:i w:val="false"/>
                <w:color w:val="000000"/>
                <w:sz w:val="20"/>
              </w:rPr>
              <w:t xml:space="preserve">жылдарға арналған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7-қосымша</w:t>
            </w:r>
          </w:p>
        </w:tc>
      </w:tr>
    </w:tbl>
    <w:bookmarkStart w:name="z70" w:id="36"/>
    <w:p>
      <w:pPr>
        <w:spacing w:after="0"/>
        <w:ind w:left="0"/>
        <w:jc w:val="left"/>
      </w:pPr>
      <w:r>
        <w:rPr>
          <w:rFonts w:ascii="Times New Roman"/>
          <w:b/>
          <w:i w:val="false"/>
          <w:color w:val="000000"/>
        </w:rPr>
        <w:t xml:space="preserve"> Ауыл шаруашылығы жануарларын жаюдың және қозғалудың маусымдық бағыттарын белгілейтін жайылымдарды пайдалану жөніндегі күнтізбелік кесте</w:t>
      </w:r>
    </w:p>
    <w:bookmarkEnd w:id="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 жайылымға шығару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Малдарды шалғайдағы жайылымдардан қайтару мерзімі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Асубұлақ кенті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 - мамыр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 қазан</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