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17f" w14:textId="b692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Тарбағатай ауданы Ойшілік ауылдық округі әкімінің 2018 жылғы 25 желтоқсандағы № 27 "Тарбағатай ауданы Ойшілік ауылдық округіне қарасты Тана мырза елді мекеніне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Ойшілік ауылдық округі әкімінің 2020 жылғы 11 ақпандағы № 5 шешімі. Шығыс Қазақстан облысының Әділет департаментінде 2020 жылғы 14 ақпанда № 6729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2019 жылғы 24 желтоқсандағы № 1409 ұсынысы негізінде Ойшілік ауылдық округінің әкімі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кешенінің жүргізілуіне байланысты Тарбағатай ауданы Ойшілік ауылдық округіне қарасты Тана мырза елді мекеніне шектеу іс-шаралары тоқтатылсын.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Ойшілік ауылдық округі әкімінің 2018 жылғы 25 желтоқсандағы № 27 "Тарбағатай ауданы Ойшілік ауылдық округіне қарасты Тана мырза елді мекеніне шектеу іс-шараларын белгілеу туралы" (Нормативтік құқықтық актілерді мемлекеттік тіркеу тізілімінде № 5-16-174 тіркелген, 2019 жылғы 08 қаңтарда Қазақстан Республикасының нормативтік құқықтық актілерінің Эталонды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күнiнен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Ойшілік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