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d929" w14:textId="822d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3 желтоқсандағы № 65-4 шешімі. Шығыс Қазақстан облысының Әділет департаментінде 2020 жылғы 4 желтоқсанда № 7916 болып тіркелді. Күші жойылды - Шығыс Қазақстан облысы Тарбағатай аудандық мәслихатының 2025 жылғы 11 сәуірдегі № 27/13-VIII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11.04.2025 </w:t>
      </w:r>
      <w:r>
        <w:rPr>
          <w:rFonts w:ascii="Times New Roman"/>
          <w:b w:val="false"/>
          <w:i w:val="false"/>
          <w:color w:val="ff0000"/>
          <w:sz w:val="28"/>
        </w:rPr>
        <w:t>№ 27/13-VIII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Айқындалсын:</w:t>
      </w:r>
    </w:p>
    <w:bookmarkEnd w:id="2"/>
    <w:bookmarkStart w:name="z9"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Тарбағатай ауданында бейбіт жиналыстарды ұйымдастыру және өткізу үшін арнайы орындар және олардың шекті толу нормалары;</w:t>
      </w:r>
    </w:p>
    <w:bookmarkEnd w:id="3"/>
    <w:bookmarkStart w:name="z10"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Тарбағатай ауданында арнайы орындарды материалдық-техникалық және ұйымдастырушылық қамтамасыз етуге қойылатын талаптар;</w:t>
      </w:r>
    </w:p>
    <w:bookmarkEnd w:id="4"/>
    <w:bookmarkStart w:name="z11"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Тарбағатай ауданында арнайы орындарды пайдалану тәртібі;</w:t>
      </w:r>
    </w:p>
    <w:bookmarkEnd w:id="5"/>
    <w:bookmarkStart w:name="z12"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Тарбағатай ауданында пикеттеуді өткізуге тыйым салынған іргелес аумақтардың шекаралары.</w:t>
      </w:r>
    </w:p>
    <w:bookmarkEnd w:id="6"/>
    <w:bookmarkStart w:name="z13" w:id="7"/>
    <w:p>
      <w:pPr>
        <w:spacing w:after="0"/>
        <w:ind w:left="0"/>
        <w:jc w:val="both"/>
      </w:pPr>
      <w:r>
        <w:rPr>
          <w:rFonts w:ascii="Times New Roman"/>
          <w:b w:val="false"/>
          <w:i w:val="false"/>
          <w:color w:val="000000"/>
          <w:sz w:val="28"/>
        </w:rPr>
        <w:t xml:space="preserve">
      2. Тарбағатай аудандық мәслихатының 2016 жылғы 11 наурыздағы № 34-2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4463 нөмірімен тіркелген, 2016 жылғы 11 мамырында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w:t>
      </w:r>
    </w:p>
    <w:bookmarkEnd w:id="7"/>
    <w:bookmarkStart w:name="z14"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1- қосымша</w:t>
            </w:r>
          </w:p>
        </w:tc>
      </w:tr>
    </w:tbl>
    <w:bookmarkStart w:name="z18" w:id="9"/>
    <w:p>
      <w:pPr>
        <w:spacing w:after="0"/>
        <w:ind w:left="0"/>
        <w:jc w:val="left"/>
      </w:pPr>
      <w:r>
        <w:rPr>
          <w:rFonts w:ascii="Times New Roman"/>
          <w:b/>
          <w:i w:val="false"/>
          <w:color w:val="000000"/>
        </w:rPr>
        <w:t xml:space="preserve"> Тарбағатай ауданында бейбіт жиналыстарды ұйымдастыру және өткізу үшін арнайы орындар және олардың шекті толу нормалары</w:t>
      </w:r>
    </w:p>
    <w:bookmarkEnd w:id="9"/>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11.09.2023 </w:t>
      </w:r>
      <w:r>
        <w:rPr>
          <w:rFonts w:ascii="Times New Roman"/>
          <w:b w:val="false"/>
          <w:i w:val="false"/>
          <w:color w:val="ff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мамандандырылған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 Жамбыл көшесі. Жамбыл көшесінің бойындағы "Қабанбай батыр" саябағының ішіндегі шағын сахнаның алдындағы алаң. Бейбіт жиналыстар өткізу үшін жүру бағыты: Ақжар ауылы, Жамбыл және Мұхамади көшелерінің қиылысынан бастап Жамбыл және Шәкәрім көшелері қиылысы аралығындағы Жамбыл көшесінің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2- қосымша</w:t>
            </w:r>
          </w:p>
        </w:tc>
      </w:tr>
    </w:tbl>
    <w:bookmarkStart w:name="z20" w:id="10"/>
    <w:p>
      <w:pPr>
        <w:spacing w:after="0"/>
        <w:ind w:left="0"/>
        <w:jc w:val="left"/>
      </w:pPr>
      <w:r>
        <w:rPr>
          <w:rFonts w:ascii="Times New Roman"/>
          <w:b/>
          <w:i w:val="false"/>
          <w:color w:val="000000"/>
        </w:rPr>
        <w:t xml:space="preserve"> Тарбағатай ауданында арнайы орындарды материалдық-техникалық және ұйымдастырушылық қамтамасыз етуге қойылатын талаптар</w:t>
      </w:r>
    </w:p>
    <w:bookmarkEnd w:id="10"/>
    <w:p>
      <w:pPr>
        <w:spacing w:after="0"/>
        <w:ind w:left="0"/>
        <w:jc w:val="both"/>
      </w:pPr>
      <w:r>
        <w:rPr>
          <w:rFonts w:ascii="Times New Roman"/>
          <w:b w:val="false"/>
          <w:i w:val="false"/>
          <w:color w:val="ff0000"/>
          <w:sz w:val="28"/>
        </w:rPr>
        <w:t xml:space="preserve">
      Ескерту. 2-қосымша жаңа редакцияда - Шығыс Қазақстан облысы Тарбағатай аудандық мәслихатының 11.09.2023 </w:t>
      </w:r>
      <w:r>
        <w:rPr>
          <w:rFonts w:ascii="Times New Roman"/>
          <w:b w:val="false"/>
          <w:i w:val="false"/>
          <w:color w:val="ff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11"/>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1"/>
    <w:bookmarkStart w:name="z22" w:id="12"/>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3- қосымша</w:t>
            </w:r>
          </w:p>
        </w:tc>
      </w:tr>
    </w:tbl>
    <w:bookmarkStart w:name="z24" w:id="13"/>
    <w:p>
      <w:pPr>
        <w:spacing w:after="0"/>
        <w:ind w:left="0"/>
        <w:jc w:val="left"/>
      </w:pPr>
      <w:r>
        <w:rPr>
          <w:rFonts w:ascii="Times New Roman"/>
          <w:b/>
          <w:i w:val="false"/>
          <w:color w:val="000000"/>
        </w:rPr>
        <w:t xml:space="preserve"> Тарбағатай ауданында арнайы орындарды пайдалану тәртібі</w:t>
      </w:r>
    </w:p>
    <w:bookmarkEnd w:id="13"/>
    <w:p>
      <w:pPr>
        <w:spacing w:after="0"/>
        <w:ind w:left="0"/>
        <w:jc w:val="both"/>
      </w:pPr>
      <w:r>
        <w:rPr>
          <w:rFonts w:ascii="Times New Roman"/>
          <w:b w:val="false"/>
          <w:i w:val="false"/>
          <w:color w:val="ff0000"/>
          <w:sz w:val="28"/>
        </w:rPr>
        <w:t xml:space="preserve">
      Ескерту. 3-қосымша жаңа редакцияда - Шығыс Қазақстан облысы Тарбағатай аудандық мәслихатының 11.09.2023 </w:t>
      </w:r>
      <w:r>
        <w:rPr>
          <w:rFonts w:ascii="Times New Roman"/>
          <w:b w:val="false"/>
          <w:i w:val="false"/>
          <w:color w:val="ff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14"/>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4"/>
    <w:bookmarkStart w:name="z26" w:id="15"/>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5"/>
    <w:bookmarkStart w:name="z27" w:id="16"/>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6"/>
    <w:bookmarkStart w:name="z28" w:id="17"/>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7"/>
    <w:bookmarkStart w:name="z29" w:id="18"/>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8"/>
    <w:bookmarkStart w:name="z30" w:id="19"/>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4- қосымша</w:t>
            </w:r>
          </w:p>
        </w:tc>
      </w:tr>
    </w:tbl>
    <w:bookmarkStart w:name="z32" w:id="20"/>
    <w:p>
      <w:pPr>
        <w:spacing w:after="0"/>
        <w:ind w:left="0"/>
        <w:jc w:val="left"/>
      </w:pPr>
      <w:r>
        <w:rPr>
          <w:rFonts w:ascii="Times New Roman"/>
          <w:b/>
          <w:i w:val="false"/>
          <w:color w:val="000000"/>
        </w:rPr>
        <w:t xml:space="preserve"> Тарбағатай ауданында пикеттеуді өткізуге тыйым салынған іргелес аумақтардың шекаралары</w:t>
      </w:r>
    </w:p>
    <w:bookmarkEnd w:id="20"/>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Тарбағатай аудандық мәслихатының 11.09.2023 </w:t>
      </w:r>
      <w:r>
        <w:rPr>
          <w:rFonts w:ascii="Times New Roman"/>
          <w:b w:val="false"/>
          <w:i w:val="false"/>
          <w:color w:val="ff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3" w:id="21"/>
    <w:p>
      <w:pPr>
        <w:spacing w:after="0"/>
        <w:ind w:left="0"/>
        <w:jc w:val="both"/>
      </w:pPr>
      <w:r>
        <w:rPr>
          <w:rFonts w:ascii="Times New Roman"/>
          <w:b w:val="false"/>
          <w:i w:val="false"/>
          <w:color w:val="000000"/>
          <w:sz w:val="28"/>
        </w:rPr>
        <w:t>
      Ақжар ауылының келесі объектілерінің іргелес аумақтарынан кемінде 400 метр қашықтықта пикеттеуді өткізу шекарасы айқындалсын:</w:t>
      </w:r>
    </w:p>
    <w:bookmarkEnd w:id="21"/>
    <w:bookmarkStart w:name="z34" w:id="22"/>
    <w:p>
      <w:pPr>
        <w:spacing w:after="0"/>
        <w:ind w:left="0"/>
        <w:jc w:val="both"/>
      </w:pPr>
      <w:r>
        <w:rPr>
          <w:rFonts w:ascii="Times New Roman"/>
          <w:b w:val="false"/>
          <w:i w:val="false"/>
          <w:color w:val="000000"/>
          <w:sz w:val="28"/>
        </w:rPr>
        <w:t>
      1) жаппай жерлеу орындары;</w:t>
      </w:r>
    </w:p>
    <w:bookmarkEnd w:id="22"/>
    <w:bookmarkStart w:name="z35"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36"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37"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38"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