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80b01" w14:textId="1c80b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Тарбағатай аудандық мәслихатының 2019 жылғы 24 желтоқсандағы № 50-2 "2020-2022 жылдарға арналған Тарбағатай ауданының бюджеті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Тарбағатай аудандық мәслихатының 2020 жылғы 22 қазандағы № 62-2 шешімі. Шығыс Қазақстан облысының Әділет департаментінде 2020 жылғы 29 қазанда № 7738 болып тіркелді. Күші жойылды - Шығыс Қазақстан облысы Тарбағатай аудандық мәслихатының 2020 жылғы 23 желтоқсандағы № 66-2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Тарбағатай аудандық мәслихатының 23.12.2020 № 66-2 </w:t>
      </w:r>
      <w:r>
        <w:rPr>
          <w:rFonts w:ascii="Times New Roman"/>
          <w:b w:val="false"/>
          <w:i w:val="false"/>
          <w:color w:val="ff0000"/>
          <w:sz w:val="28"/>
        </w:rPr>
        <w:t>шешімімен</w:t>
      </w:r>
      <w:r>
        <w:rPr>
          <w:rFonts w:ascii="Times New Roman"/>
          <w:b w:val="false"/>
          <w:i w:val="false"/>
          <w:color w:val="ff0000"/>
          <w:sz w:val="28"/>
        </w:rPr>
        <w:t xml:space="preserve"> (01.01.2021 бастап қолданысқа енгізіледі).</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ЗҚАИ-ның ескертпесі.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Құжаттың мәтінінде түпнұсқаның пунктуациясы мен орфографиясы сақталған.</w:t>
      </w:r>
    </w:p>
    <w:bookmarkStart w:name="z7"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109 -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 - 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және Шығыс Қазақстан облыстық мәслихатының 2020 жылғы 9 қазандағы № 42/475-VI "Шығыс Қазақстан облыстық мәслихатының 2019 жылғы 13 желтоқсандағы № 35/389-VI "2020-2022 жылдарға арналған облыстық бюджет туралы"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7648 нөмірімен тіркелді) сәйкес, Тарбағатай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Тарбағатай аудандық мәслихатының 2019 жылғы 24 желтоқсандағы № 50-2 "2020-2022 жылдарға арналған Тарбағатай ауданының бюджеті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6476 нөмірімен тіркелген, Қазақстан Республикасы нормативтік құқықтық актілерінің электрондық түрдегі эталондық бақылау банкінде 2020 жылғы 15 қаңтарда жарияланған) мынандай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келесі редакцияда жазылсын:</w:t>
      </w:r>
    </w:p>
    <w:bookmarkStart w:name="z10" w:id="3"/>
    <w:p>
      <w:pPr>
        <w:spacing w:after="0"/>
        <w:ind w:left="0"/>
        <w:jc w:val="both"/>
      </w:pPr>
      <w:r>
        <w:rPr>
          <w:rFonts w:ascii="Times New Roman"/>
          <w:b w:val="false"/>
          <w:i w:val="false"/>
          <w:color w:val="000000"/>
          <w:sz w:val="28"/>
        </w:rPr>
        <w:t xml:space="preserve">
      "1. 2020-2022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оның ішінде 2020 жылға мынадай көлемдерде бекітілсін:</w:t>
      </w:r>
    </w:p>
    <w:bookmarkEnd w:id="3"/>
    <w:bookmarkStart w:name="z11" w:id="4"/>
    <w:p>
      <w:pPr>
        <w:spacing w:after="0"/>
        <w:ind w:left="0"/>
        <w:jc w:val="both"/>
      </w:pPr>
      <w:r>
        <w:rPr>
          <w:rFonts w:ascii="Times New Roman"/>
          <w:b w:val="false"/>
          <w:i w:val="false"/>
          <w:color w:val="000000"/>
          <w:sz w:val="28"/>
        </w:rPr>
        <w:t>
      1) кірістер – 15 348 444,4 мың теңге, соның ішінде:</w:t>
      </w:r>
    </w:p>
    <w:bookmarkEnd w:id="4"/>
    <w:bookmarkStart w:name="z12" w:id="5"/>
    <w:p>
      <w:pPr>
        <w:spacing w:after="0"/>
        <w:ind w:left="0"/>
        <w:jc w:val="both"/>
      </w:pPr>
      <w:r>
        <w:rPr>
          <w:rFonts w:ascii="Times New Roman"/>
          <w:b w:val="false"/>
          <w:i w:val="false"/>
          <w:color w:val="000000"/>
          <w:sz w:val="28"/>
        </w:rPr>
        <w:t>
      салықтық түсімдер – 1 104 180,0 мың теңге;</w:t>
      </w:r>
    </w:p>
    <w:bookmarkEnd w:id="5"/>
    <w:bookmarkStart w:name="z13" w:id="6"/>
    <w:p>
      <w:pPr>
        <w:spacing w:after="0"/>
        <w:ind w:left="0"/>
        <w:jc w:val="both"/>
      </w:pPr>
      <w:r>
        <w:rPr>
          <w:rFonts w:ascii="Times New Roman"/>
          <w:b w:val="false"/>
          <w:i w:val="false"/>
          <w:color w:val="000000"/>
          <w:sz w:val="28"/>
        </w:rPr>
        <w:t>
      салықтық емес түсімдер – 12 211,8 мың теңге;</w:t>
      </w:r>
    </w:p>
    <w:bookmarkEnd w:id="6"/>
    <w:bookmarkStart w:name="z14" w:id="7"/>
    <w:p>
      <w:pPr>
        <w:spacing w:after="0"/>
        <w:ind w:left="0"/>
        <w:jc w:val="both"/>
      </w:pPr>
      <w:r>
        <w:rPr>
          <w:rFonts w:ascii="Times New Roman"/>
          <w:b w:val="false"/>
          <w:i w:val="false"/>
          <w:color w:val="000000"/>
          <w:sz w:val="28"/>
        </w:rPr>
        <w:t>
      негізгі капиталды сатудан түсетін түсімдер – 3 142,0 мың теңге;</w:t>
      </w:r>
    </w:p>
    <w:bookmarkEnd w:id="7"/>
    <w:bookmarkStart w:name="z15" w:id="8"/>
    <w:p>
      <w:pPr>
        <w:spacing w:after="0"/>
        <w:ind w:left="0"/>
        <w:jc w:val="both"/>
      </w:pPr>
      <w:r>
        <w:rPr>
          <w:rFonts w:ascii="Times New Roman"/>
          <w:b w:val="false"/>
          <w:i w:val="false"/>
          <w:color w:val="000000"/>
          <w:sz w:val="28"/>
        </w:rPr>
        <w:t>
      трансферттер түсімі – 14 228 910,6 мың теңге;</w:t>
      </w:r>
    </w:p>
    <w:bookmarkEnd w:id="8"/>
    <w:bookmarkStart w:name="z16" w:id="9"/>
    <w:p>
      <w:pPr>
        <w:spacing w:after="0"/>
        <w:ind w:left="0"/>
        <w:jc w:val="both"/>
      </w:pPr>
      <w:r>
        <w:rPr>
          <w:rFonts w:ascii="Times New Roman"/>
          <w:b w:val="false"/>
          <w:i w:val="false"/>
          <w:color w:val="000000"/>
          <w:sz w:val="28"/>
        </w:rPr>
        <w:t>
      2) шығындар – 15 675 699,3 мың теңге;</w:t>
      </w:r>
    </w:p>
    <w:bookmarkEnd w:id="9"/>
    <w:bookmarkStart w:name="z17" w:id="10"/>
    <w:p>
      <w:pPr>
        <w:spacing w:after="0"/>
        <w:ind w:left="0"/>
        <w:jc w:val="both"/>
      </w:pPr>
      <w:r>
        <w:rPr>
          <w:rFonts w:ascii="Times New Roman"/>
          <w:b w:val="false"/>
          <w:i w:val="false"/>
          <w:color w:val="000000"/>
          <w:sz w:val="28"/>
        </w:rPr>
        <w:t>
      3) таза бюджеттік кредиттеу – 144 025,0 мың теңге, соның ішінде:</w:t>
      </w:r>
    </w:p>
    <w:bookmarkEnd w:id="10"/>
    <w:bookmarkStart w:name="z18" w:id="11"/>
    <w:p>
      <w:pPr>
        <w:spacing w:after="0"/>
        <w:ind w:left="0"/>
        <w:jc w:val="both"/>
      </w:pPr>
      <w:r>
        <w:rPr>
          <w:rFonts w:ascii="Times New Roman"/>
          <w:b w:val="false"/>
          <w:i w:val="false"/>
          <w:color w:val="000000"/>
          <w:sz w:val="28"/>
        </w:rPr>
        <w:t>
      бюджеттік кредиттер –178 552,0 мың теңге;</w:t>
      </w:r>
    </w:p>
    <w:bookmarkEnd w:id="11"/>
    <w:bookmarkStart w:name="z19" w:id="12"/>
    <w:p>
      <w:pPr>
        <w:spacing w:after="0"/>
        <w:ind w:left="0"/>
        <w:jc w:val="both"/>
      </w:pPr>
      <w:r>
        <w:rPr>
          <w:rFonts w:ascii="Times New Roman"/>
          <w:b w:val="false"/>
          <w:i w:val="false"/>
          <w:color w:val="000000"/>
          <w:sz w:val="28"/>
        </w:rPr>
        <w:t>
      бюджеттік кредиттерді өтеу – 34 527,0 мың теңге;</w:t>
      </w:r>
    </w:p>
    <w:bookmarkEnd w:id="12"/>
    <w:bookmarkStart w:name="z20" w:id="13"/>
    <w:p>
      <w:pPr>
        <w:spacing w:after="0"/>
        <w:ind w:left="0"/>
        <w:jc w:val="both"/>
      </w:pPr>
      <w:r>
        <w:rPr>
          <w:rFonts w:ascii="Times New Roman"/>
          <w:b w:val="false"/>
          <w:i w:val="false"/>
          <w:color w:val="000000"/>
          <w:sz w:val="28"/>
        </w:rPr>
        <w:t>
      4) қаржы активтерімен операциялар бойынша сальдо – -6000,0 мың теңге;</w:t>
      </w:r>
    </w:p>
    <w:bookmarkEnd w:id="13"/>
    <w:bookmarkStart w:name="z21" w:id="14"/>
    <w:p>
      <w:pPr>
        <w:spacing w:after="0"/>
        <w:ind w:left="0"/>
        <w:jc w:val="both"/>
      </w:pPr>
      <w:r>
        <w:rPr>
          <w:rFonts w:ascii="Times New Roman"/>
          <w:b w:val="false"/>
          <w:i w:val="false"/>
          <w:color w:val="000000"/>
          <w:sz w:val="28"/>
        </w:rPr>
        <w:t>
      қаржы активтерін сатып алу – 0,0 мың теңге;</w:t>
      </w:r>
    </w:p>
    <w:bookmarkEnd w:id="14"/>
    <w:bookmarkStart w:name="z22" w:id="15"/>
    <w:p>
      <w:pPr>
        <w:spacing w:after="0"/>
        <w:ind w:left="0"/>
        <w:jc w:val="both"/>
      </w:pPr>
      <w:r>
        <w:rPr>
          <w:rFonts w:ascii="Times New Roman"/>
          <w:b w:val="false"/>
          <w:i w:val="false"/>
          <w:color w:val="000000"/>
          <w:sz w:val="28"/>
        </w:rPr>
        <w:t>
      мемлекеттiң қаржы активтерiн сатудан түсетiн түсiмдер – 6000,0 мың теңге;</w:t>
      </w:r>
    </w:p>
    <w:bookmarkEnd w:id="15"/>
    <w:bookmarkStart w:name="z23" w:id="16"/>
    <w:p>
      <w:pPr>
        <w:spacing w:after="0"/>
        <w:ind w:left="0"/>
        <w:jc w:val="both"/>
      </w:pPr>
      <w:r>
        <w:rPr>
          <w:rFonts w:ascii="Times New Roman"/>
          <w:b w:val="false"/>
          <w:i w:val="false"/>
          <w:color w:val="000000"/>
          <w:sz w:val="28"/>
        </w:rPr>
        <w:t>
      5) бюджет тапшылығы (профициті) – - 465 279,9 мың теңге;</w:t>
      </w:r>
    </w:p>
    <w:bookmarkEnd w:id="16"/>
    <w:bookmarkStart w:name="z24" w:id="17"/>
    <w:p>
      <w:pPr>
        <w:spacing w:after="0"/>
        <w:ind w:left="0"/>
        <w:jc w:val="both"/>
      </w:pPr>
      <w:r>
        <w:rPr>
          <w:rFonts w:ascii="Times New Roman"/>
          <w:b w:val="false"/>
          <w:i w:val="false"/>
          <w:color w:val="000000"/>
          <w:sz w:val="28"/>
        </w:rPr>
        <w:t>
      6) бюджет тапшылығын қаржыландыру (профицитін пайдалану) – 465 279,9 мың теңге;</w:t>
      </w:r>
    </w:p>
    <w:bookmarkEnd w:id="17"/>
    <w:bookmarkStart w:name="z25" w:id="18"/>
    <w:p>
      <w:pPr>
        <w:spacing w:after="0"/>
        <w:ind w:left="0"/>
        <w:jc w:val="both"/>
      </w:pPr>
      <w:r>
        <w:rPr>
          <w:rFonts w:ascii="Times New Roman"/>
          <w:b w:val="false"/>
          <w:i w:val="false"/>
          <w:color w:val="000000"/>
          <w:sz w:val="28"/>
        </w:rPr>
        <w:t>
      қарыздар түсімі – 483 035,0 мың теңге;</w:t>
      </w:r>
    </w:p>
    <w:bookmarkEnd w:id="18"/>
    <w:bookmarkStart w:name="z26" w:id="19"/>
    <w:p>
      <w:pPr>
        <w:spacing w:after="0"/>
        <w:ind w:left="0"/>
        <w:jc w:val="both"/>
      </w:pPr>
      <w:r>
        <w:rPr>
          <w:rFonts w:ascii="Times New Roman"/>
          <w:b w:val="false"/>
          <w:i w:val="false"/>
          <w:color w:val="000000"/>
          <w:sz w:val="28"/>
        </w:rPr>
        <w:t>
      қарыздарды өтеу – 34 527,0 мың теңге;</w:t>
      </w:r>
    </w:p>
    <w:bookmarkEnd w:id="19"/>
    <w:bookmarkStart w:name="z27" w:id="20"/>
    <w:p>
      <w:pPr>
        <w:spacing w:after="0"/>
        <w:ind w:left="0"/>
        <w:jc w:val="both"/>
      </w:pPr>
      <w:r>
        <w:rPr>
          <w:rFonts w:ascii="Times New Roman"/>
          <w:b w:val="false"/>
          <w:i w:val="false"/>
          <w:color w:val="000000"/>
          <w:sz w:val="28"/>
        </w:rPr>
        <w:t>
      бюджет қаражатының пайдаланатын қалдықтары – 16 771,9 мың теңге.";</w:t>
      </w:r>
    </w:p>
    <w:bookmarkEnd w:id="20"/>
    <w:bookmarkStart w:name="z28" w:id="21"/>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қосымшаларына</w:t>
      </w:r>
      <w:r>
        <w:rPr>
          <w:rFonts w:ascii="Times New Roman"/>
          <w:b w:val="false"/>
          <w:i w:val="false"/>
          <w:color w:val="000000"/>
          <w:sz w:val="28"/>
        </w:rPr>
        <w:t xml:space="preserve"> сәйкес жаңа редакцияда жазылсын.</w:t>
      </w:r>
    </w:p>
    <w:bookmarkEnd w:id="21"/>
    <w:bookmarkStart w:name="z29" w:id="22"/>
    <w:p>
      <w:pPr>
        <w:spacing w:after="0"/>
        <w:ind w:left="0"/>
        <w:jc w:val="both"/>
      </w:pPr>
      <w:r>
        <w:rPr>
          <w:rFonts w:ascii="Times New Roman"/>
          <w:b w:val="false"/>
          <w:i w:val="false"/>
          <w:color w:val="000000"/>
          <w:sz w:val="28"/>
        </w:rPr>
        <w:t>
      2. Осы шешім 2020 жылғы 1 қаңтардан бастап қолданысқа енгізіледі.</w:t>
      </w:r>
    </w:p>
    <w:bookmarkEnd w:id="2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Шыныбаев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Жакаев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2020 жылғы 22 қазаны № 62-2 </w:t>
            </w:r>
            <w:r>
              <w:br/>
            </w:r>
            <w:r>
              <w:rPr>
                <w:rFonts w:ascii="Times New Roman"/>
                <w:b w:val="false"/>
                <w:i w:val="false"/>
                <w:color w:val="000000"/>
                <w:sz w:val="20"/>
              </w:rPr>
              <w:t>шешіміне қосымша</w:t>
            </w:r>
          </w:p>
        </w:tc>
      </w:tr>
    </w:tbl>
    <w:bookmarkStart w:name="z33" w:id="23"/>
    <w:p>
      <w:pPr>
        <w:spacing w:after="0"/>
        <w:ind w:left="0"/>
        <w:jc w:val="left"/>
      </w:pPr>
      <w:r>
        <w:rPr>
          <w:rFonts w:ascii="Times New Roman"/>
          <w:b/>
          <w:i w:val="false"/>
          <w:color w:val="000000"/>
        </w:rPr>
        <w:t xml:space="preserve"> 2020 жылға арналған Тарбағатай ауданының бюджеті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15 348 444,4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1 104 180,0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582 028,0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467 028,0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453 216,0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453 216,0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12 211,8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14 228 910,6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14 224 238,6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14 224 238,6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15 675 699,3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671 683,9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203 341,0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172 225,0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165 046,0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466 020,0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329 207,0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291 696,0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100 503,0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79 038,0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64 702,0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64 702,0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8 527 965,5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473 533,8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473 533,8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449 302,0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7 806 775,7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7 456 383,3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7 296 378,3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160 005,0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350 392,4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350 392,4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247 656,0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247 656,0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106 775,0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1 702 247,5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982 636,0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977 893,0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977 893,0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642 741,5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642 741,5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214 464,0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66 672,0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55 476,5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166 145,0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76 870,0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76 870,0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1 790 441,0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827 032,0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817 440,0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963 409,0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909 931,0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909 931,0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543 821,0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270 318,0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266 909,0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266 909,0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75 686,0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103 617,0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103 617,0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90 221,0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79 920,2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513 870,1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499 870,1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499 870,1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59 842,5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304 482,0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135 545,6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840 904,0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бірыңғай бағдарламасы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813 919,0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461 733,2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261 523,0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200 210,2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160 262,8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160 262,8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895 058,3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895 058,3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895 058,3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556 771,0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332 946,0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144 025,0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178 552,0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178 552,0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178 552,0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178 552,0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178 552,0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-465 279,9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465 279,9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483 035,0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483 035,0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483 035,0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16 771,9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Тарбағатай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2020 жылғы 22 қазандағы </w:t>
            </w:r>
            <w:r>
              <w:br/>
            </w:r>
            <w:r>
              <w:rPr>
                <w:rFonts w:ascii="Times New Roman"/>
                <w:b w:val="false"/>
                <w:i w:val="false"/>
                <w:color w:val="000000"/>
                <w:sz w:val="20"/>
              </w:rPr>
              <w:t>№ 62-2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Тарбағатай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2019 жылғы 24 желтоқсандағы </w:t>
            </w:r>
            <w:r>
              <w:br/>
            </w:r>
            <w:r>
              <w:rPr>
                <w:rFonts w:ascii="Times New Roman"/>
                <w:b w:val="false"/>
                <w:i w:val="false"/>
                <w:color w:val="000000"/>
                <w:sz w:val="20"/>
              </w:rPr>
              <w:t>№ 50-2 шешіміне 6 қосымша</w:t>
            </w:r>
          </w:p>
        </w:tc>
      </w:tr>
    </w:tbl>
    <w:bookmarkStart w:name="z36" w:id="24"/>
    <w:p>
      <w:pPr>
        <w:spacing w:after="0"/>
        <w:ind w:left="0"/>
        <w:jc w:val="left"/>
      </w:pPr>
      <w:r>
        <w:rPr>
          <w:rFonts w:ascii="Times New Roman"/>
          <w:b/>
          <w:i w:val="false"/>
          <w:color w:val="000000"/>
        </w:rPr>
        <w:t xml:space="preserve"> Облыстық бюджеттен берілген нысаналы трансферттер және кредиттер</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бюджеттерден берілген нысаналы трансферттер және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1 941 283,6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429 967,7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429 967,7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321 345,3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321 345,3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108 622,4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108 622,4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122 885,5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109 885,5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109 885,5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848 088,0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614 192,0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233 896,0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213 846,0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213 846,0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372 254,6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372 254,6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372 254,6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304 482,0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67 772,6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87 323,8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бірыңғай бағдарламасы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16 026,8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Тарбағатай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2020 жылғы 22 қазандағы </w:t>
            </w:r>
            <w:r>
              <w:br/>
            </w:r>
            <w:r>
              <w:rPr>
                <w:rFonts w:ascii="Times New Roman"/>
                <w:b w:val="false"/>
                <w:i w:val="false"/>
                <w:color w:val="000000"/>
                <w:sz w:val="20"/>
              </w:rPr>
              <w:t>№ 62-2 шешіміне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Тарбағатай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2019 жылғы 24 желтоқсандағы </w:t>
            </w:r>
            <w:r>
              <w:br/>
            </w:r>
            <w:r>
              <w:rPr>
                <w:rFonts w:ascii="Times New Roman"/>
                <w:b w:val="false"/>
                <w:i w:val="false"/>
                <w:color w:val="000000"/>
                <w:sz w:val="20"/>
              </w:rPr>
              <w:t>№ 50-2 шешіміне 7 қосымша</w:t>
            </w:r>
          </w:p>
        </w:tc>
      </w:tr>
    </w:tbl>
    <w:bookmarkStart w:name="z39" w:id="25"/>
    <w:p>
      <w:pPr>
        <w:spacing w:after="0"/>
        <w:ind w:left="0"/>
        <w:jc w:val="left"/>
      </w:pPr>
      <w:r>
        <w:rPr>
          <w:rFonts w:ascii="Times New Roman"/>
          <w:b/>
          <w:i w:val="false"/>
          <w:color w:val="000000"/>
        </w:rPr>
        <w:t xml:space="preserve"> Республикалық бюджеттен берілген нысаналы трансферттер</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берілген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4 022 477,0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1 364 465,0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образования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деятельности организаций дошкольного воспитания и обучения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Начальное, основное среднее и общее среднее образование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1 317 737,0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образования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1 293 176,0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Общеобразовательное обучение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1 268 722,0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Дополнительное образование для детей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физической культуры и спорта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Дополнительное образование для детей и юношества по спорту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в области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образования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Методическая работа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и социальное обеспечение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1 036 222,0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Социальное обеспечение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869 640,0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занятости и социальных программ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869 640,0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адресная социальная помощь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869 640,0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157 892,0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занятости и социальных программ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157 892,0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занятости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социальной помощи нуждающимся гражданам на дому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центры социального обслуживания пенсионеров и инвалидов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в области социальной помощи и социального обеспечения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занятости и социальных программ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прав и улучшение качества жизни инвалидов в Республике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906 723,0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платежей населения по оплате коммунальных услуг в режиме чрезвычайного положения в Республике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695 583,0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архитектуры, градостроительства и строительства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695 583,0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системы водоснабжения и водоотведения в сельских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695 583,0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101 187,0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культуры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84 746,0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внутренней политики, культуры и развития языков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84 746,0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84 746,0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Информационное пространство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внутренней политики, культуры и развития языков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Функционирование районных (городских) библиотек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67 773,0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 транспорт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67 773,0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67 773,0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приоритетных проектов транспортной инфраструктуры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67 773,0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546 107,0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546 107,0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по социальной и инженерной инфраструктуре в сельских населенных пунктах в рамках проекта "Ауыл-Ел бесігі"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образования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235 371,0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по социальной и инженерной инфраструктуре в сельских населенных пунктах в рамках проекта "Ауыл-Ел бесігі"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235 371,0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внутренней политики, культуры и развития языков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144 236,0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по социальной и инженерной инфраструктуре в сельских населенных пунктах в рамках проекта "Ауыл-Ел бесігі"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144 236,0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