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53b" w14:textId="3336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Құмкөл ауылдық округінің бюджеті туралы" Тарбағатай аудандық маслихатының 2020 жылғы 13 қаңтардағы № 51-12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53-12 шешімі. Шығыс Қазақстан облысының Әділет департаментінде 2020 жылғы 17 сәуірде № 6953 болып тіркелді. Күші жойылды - Шығыс Қазақстан облысы Тарбағатай аудандық мәслихатының 2020 жылғы 30 желтоқсандағы № 67-12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Құмкөл ауылдық округінің бюджеті туралы" Тарбағатай аудандық мәслихатының 2020 жылғы 13 қаңтардағы № 51-12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6668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34 477,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30 242,0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34 845,2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368,2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Құмкөл ауылдық округ бюджетіне аудандық бюджеттен – 8 902,0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368,2 мың теңге бюджет қаражатының пайдаланатын қалдықтары осы шешімнің 5 – қосымшасына сәйкес бөлінсін.";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шешiмге 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Құмкөл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34 845,2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53-12 шешiмге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шешiмге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