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3b62e" w14:textId="413b6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Көкжайық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2020 жылғы 29 желтоқсандағы № 56-6 шешімі. Шығыс Қазақстан облысының Әділет департаментінде 2020 жылғы 31 желтоқсанда № 8253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Көкпекті аудандық мәслихатының 2020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55-2</w:t>
      </w:r>
      <w:r>
        <w:rPr>
          <w:rFonts w:ascii="Times New Roman"/>
          <w:b w:val="false"/>
          <w:i w:val="false"/>
          <w:color w:val="000000"/>
          <w:sz w:val="28"/>
        </w:rPr>
        <w:t xml:space="preserve"> "2021-2023 жылдарға арналған Көкпекті аудандық бюджеті туралы" (нормативтік құқықтық актілердің мемлекеттік тіркеу Тізілімінде № 8067 тіркелген) шешіміне сәйкес, Көкпекті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Көкжайық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57 934,4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3 900,0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54 034,3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57 942,9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Шығыс Қазақстан облысы Көкпекті аудандық мәслихатының 12.11.2021 </w:t>
      </w:r>
      <w:r>
        <w:rPr>
          <w:rFonts w:ascii="Times New Roman"/>
          <w:b w:val="false"/>
          <w:i w:val="false"/>
          <w:color w:val="ff0000"/>
          <w:sz w:val="28"/>
        </w:rPr>
        <w:t>№ 10-6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 жылға ауылдық округ бюджетінде облыстық бюджеттен 19 000,0 мың теңге сомасында ағымдағы нысаналы трансферттер ескерілсін.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 жылға арналған ауылдық округ бюджетінің ағымдағы бюджеттік бағдарламаларының тізбесі бекітілсін.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Көкпекті аудандық мәслихатының кейбір шешімдерінің күші жойылды деп танылсын.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2021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56-6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Көкжайық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Шығыс Қазақстан облысы Көкпекті аудандық мәслихатының 12.11.2021 </w:t>
      </w:r>
      <w:r>
        <w:rPr>
          <w:rFonts w:ascii="Times New Roman"/>
          <w:b w:val="false"/>
          <w:i w:val="false"/>
          <w:color w:val="ff0000"/>
          <w:sz w:val="28"/>
        </w:rPr>
        <w:t>№ 10-6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54 034,3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56-6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Көкжайық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56-6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Көкжайық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56-6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бюджеттен берілетін ағымдағы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Акой ауылына блоктік-модульдік станция сатып алу және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Карамойыл ауылына блоктік-модульдік станция сатып алу және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56-6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56-6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Көкпекті аудандық мәслихатының кейбір күші жойылған шешімдерінің тізбесі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2020 жылғы 6 қаңтардағы </w:t>
      </w:r>
      <w:r>
        <w:rPr>
          <w:rFonts w:ascii="Times New Roman"/>
          <w:b w:val="false"/>
          <w:i w:val="false"/>
          <w:color w:val="000000"/>
          <w:sz w:val="28"/>
        </w:rPr>
        <w:t>№ 44-6</w:t>
      </w:r>
      <w:r>
        <w:rPr>
          <w:rFonts w:ascii="Times New Roman"/>
          <w:b w:val="false"/>
          <w:i w:val="false"/>
          <w:color w:val="000000"/>
          <w:sz w:val="28"/>
        </w:rPr>
        <w:t xml:space="preserve"> "2020-2022 жылдарға арналған Көкжайык ауылдық округінің бюджеті туралы" (нормативтік құқықтық актілердің мемлекеттік тіркеу Тізілімінде № 6545 болып тіркелген, 2020 жылғы 20 қаңтарда Қазақстан Республикасы нормативтік құқықтық актілерінің электрондық түрдегі Эталондық бақылау банкінде жарияланған) шешімі.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Көкпекті аудандық мәслихатының 2020 жылғы 17 сәуірдегі </w:t>
      </w:r>
      <w:r>
        <w:rPr>
          <w:rFonts w:ascii="Times New Roman"/>
          <w:b w:val="false"/>
          <w:i w:val="false"/>
          <w:color w:val="000000"/>
          <w:sz w:val="28"/>
        </w:rPr>
        <w:t>№ 46-6</w:t>
      </w:r>
      <w:r>
        <w:rPr>
          <w:rFonts w:ascii="Times New Roman"/>
          <w:b w:val="false"/>
          <w:i w:val="false"/>
          <w:color w:val="000000"/>
          <w:sz w:val="28"/>
        </w:rPr>
        <w:t xml:space="preserve"> "Көкпекті аудандық мәслихатының 2020 жылғы 6 қаңтардағы № 44-6 "2020-2022 жылдарға арналған Көкжайык ауылдық округінің бюджеті туралы" шешіміне өзгерістер енгізу туралы" (нормативтік құқықтық актілердің мемлекеттік тіркеу Тізілімінде № 7006 болып тіркелген, 2020 жылғы 5 мамырда Қазақстан Республикасы нормативтік құқықтық актілерінің электрондық түрдегі Эталондық бақылау банкінде жарияланған) шешімі.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Көкпекті аудандық мәслихатының 2020 жылғы 7 қазандағы </w:t>
      </w:r>
      <w:r>
        <w:rPr>
          <w:rFonts w:ascii="Times New Roman"/>
          <w:b w:val="false"/>
          <w:i w:val="false"/>
          <w:color w:val="000000"/>
          <w:sz w:val="28"/>
        </w:rPr>
        <w:t>№ 51-5/4</w:t>
      </w:r>
      <w:r>
        <w:rPr>
          <w:rFonts w:ascii="Times New Roman"/>
          <w:b w:val="false"/>
          <w:i w:val="false"/>
          <w:color w:val="000000"/>
          <w:sz w:val="28"/>
        </w:rPr>
        <w:t xml:space="preserve"> "Көкпекті аудандық мәслихатының 2020 жылғы 6 қаңтардағы № 44-6 "2020-2022 жылдарға арналған Көкжайык ауылдық округінің бюджеті туралы" шешіміне өзгерістер енгізу туралы" (нормативтік құқықтық актілердің мемлекеттік тіркеу Тізілімінде № 7656 болып тіркелген, 2020 жылғы 20 қазанда Қазақстан Республикасы нормативтік құқықтық актілерінің электрондық түрдегі Эталондық бақылау банкінде жарияланған) шешімі.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