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ce975" w14:textId="01ce9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Бастаушы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аудандық мәслихатының 2020 жылғы 29 желтоқсандағы № 56-3 шешімі. Шығыс Қазақстан облысының Әділет департаментінде 2020 жылғы 31 желтоқсанда № 8176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ЗҚАИ-ның ескертпесі.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Көкпекті аудандық мәслихатының 2020 жылғы 25 желтоқсандағы № 55-2 "2021-2023 жылдарға арналған Көкпекті аудандық бюджеті туралы" (нормативтік құқықтық актілердің мемлекеттік тіркеу Тізілімінде № 8067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Көкпекті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Бастаушы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31 380,9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1 726,0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29 654,9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31 726,7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345,8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Шығыс Қазақстан облысы Көкпекті аудандық мәслихатының 12.11.2021 </w:t>
      </w:r>
      <w:r>
        <w:rPr>
          <w:rFonts w:ascii="Times New Roman"/>
          <w:b w:val="false"/>
          <w:i w:val="false"/>
          <w:color w:val="ff0000"/>
          <w:sz w:val="28"/>
        </w:rPr>
        <w:t>№ 10-3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2021 жылға арналған ауылдық округ бюджетінің ағымдағы бюджеттік бағдарламаларының тізбесі бекітілсін.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Күші жойылды деп танылсын: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Көкпекті аудандық мәслихатының 2020 жылғы 6 қаңтардағы № 44-3 "2020-2022 жылдарға арналған Бастаушы ауылдық округінің бюджеті туралы" (нормативтік құқықтық актілердің мемлекеттік тіркеу Тізілімінде № 6544 болып тіркелген, 2020 жылғы 20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Көкпекті аудандық мәслихатының 2020 жылғы 17 сәуірдегі № 46-3 "Көкпекті аудандық мәслихатының 2020 жылғы 6 қаңтардағы № 44-3 "2020-2022 жылдарға арналған Бастаушы ауылдық округінің бюджеті туралы" шешіміне өзгерістер енгізу туралы" (нормативтік құқықтық актілердің мемлекеттік тіркеу Тізілімінде № 7003 болып тіркелген, 2020 жылғы 5 мамырда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Жотабаев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Көкпекті аудандық мәслихат 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56-3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Бастаушы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Шығыс Қазақстан облысы Көкпекті аудандық мәслихатының 12.11.2021 </w:t>
      </w:r>
      <w:r>
        <w:rPr>
          <w:rFonts w:ascii="Times New Roman"/>
          <w:b w:val="false"/>
          <w:i w:val="false"/>
          <w:color w:val="ff0000"/>
          <w:sz w:val="28"/>
        </w:rPr>
        <w:t>№ 10-3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29 654,9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29 654,9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29 654,9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2021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56-3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Бастаушы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56-3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Бастаушы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56-3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