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f3bb" w14:textId="baff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44-6 "2020-2022 жылдарға арналған Көкжайық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7 қазандағы № 51-5/4 шешімі. Шығыс Қазақстан облысының Әділет департаментінде 2020 жылғы 16 қазанда № 7656 болып тіркелді. Күші жойылды - Шығыс Қазақстан облысы Көкпекті аудандық мәслихатының 2020 жылғы 29 желтоқсандағы № 56-6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9 қыркүйектегі № 50-2 "Көкпекті аудандық мәслихатының 2019 жылғы 23 желтоқсандағы № 43-2 "2020-2022 жылдарға арналған Көкпекті аудандық бюджеті туралы" шешіміне өзгерістер енгізу туралы" (нормативтік құқықтық актілердің мемлекеттік тіркеу Тізілімінде № 7560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44-6 "2020-2022 жылдарға арналған Көкжайық ауылдық округінің бюджеті туралы" (нормативтік құқықтық актілердің мемлекеттік тіркеу Тізілімінде № 6545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Көкжайық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–43 203,0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5 900,0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36 398,0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Көкжайық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349"/>
        <w:gridCol w:w="952"/>
        <w:gridCol w:w="5781"/>
        <w:gridCol w:w="26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`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