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bebf7" w14:textId="34beb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Көкпекті аудандық мәслихатының 2020 жылғы 6 қаңтардағы № 44-13 "2020-2022 жылдарға арналған Сарыбел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Көкпекті аудандық мәслихатының 2020 жылғы 17 сәуірдегі № 46-13 шешімі. Шығыс Қазақстан облысының Әділет департаментінде 2020 жылғы 27 сәуірде № 7013 болып тіркелді. Күші жойылды - Шығыс Қазақстан облысы Көкпекті аудандық мәслихатының 2020 жылғы 29 желтоқсандағы № 56-13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Көкпекті аудандық мәслихатының 29.12.2020 № 56-13 (01.01.2021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1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тармақшасына, Көкпекті аудандық мәслихатының 2020 жылғы 31 наурыздағы № 45-6/1 "2020-2022 жылдарға арналған Көкпекті аудандық бюджеті туралы" Көкпекті аудандық мәслихатының 2019 жылғы 23 желтоқсандағы № 43-2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(нормативтік құқықтық актілердің мемлекеттік тіркеу Тізілімінде № 6840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Көкпекті аудандық мәслихаты ШЕШІМ ҚАБЫЛДАДЫ: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Көкпекті аудандық мәслихатының 2020 жылғы 6 қаңтардағы № 44-13 "2020-2022 жылдарға арналған Сарыбел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6538 тіркелген, 2020 жылғы 20 қаңтарда Қазақстан Республикасы нормативтік құқықтық актілерінің электрондық түрдегі Эталондық бақылау банкінде жарияланған) келесі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2020-2022 жылдарға арналған Сарыбел ауылдық округінің бюджеті тиісінше 1, 2 және 3 қосымшаларға сәйкес, оның ішінде 2020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23 699,4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1 850,0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894,4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20 955,0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23 699,4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Дюсембаев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Көкпекті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17 сәуірі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46-13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Көкпекті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6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44-13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Сарыбел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5"/>
        <w:gridCol w:w="1125"/>
        <w:gridCol w:w="1126"/>
        <w:gridCol w:w="4055"/>
        <w:gridCol w:w="48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23 699,4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894,4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894,4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894,4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20 955,0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20 955,0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түсетiн трансферттер</w:t>
            </w:r>
          </w:p>
        </w:tc>
        <w:tc>
          <w:tcPr>
            <w:tcW w:w="4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20 955,0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9"/>
        <w:gridCol w:w="956"/>
        <w:gridCol w:w="5808"/>
        <w:gridCol w:w="266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23 699,4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16 311,0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16 311,0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16 311,0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16 311,0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2 135,0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2 135,0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2 135,0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5 253,4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5 253,4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5 253,4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5 253,4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