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e7a8" w14:textId="71be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Аққала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44-2 шешімі. Шығыс Қазақстан облысының Әділет департаментінде 2020 жылғы 16 қаңтарда № 6551 болып тіркелді. Күші жойылды - Шығыс Қазақстан облысы Көкпекті аудандық мәслихатының 2020 жылғы 29 желтоқсандағы № 56-2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46 941,2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2 350,0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43 174,5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51-5/1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облыстық бюджеттен 10 500,0 мың теңге сомасында ағымдағы нысаналы трансферттер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7 080,0 мың теңге сомасында ағымдағы нысаналы трансферттер ескерілсін.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Аққала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51-5/1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46 941,2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4199"/>
        <w:gridCol w:w="6580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 ауылына блоктік-модульдік станция сатып алу және орнатуға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3026"/>
        <w:gridCol w:w="7329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