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8234" w14:textId="88d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Самар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44-12 шешімі. Шығыс Қазақстан облысының Әділет департаментінде 2020 жылғы 16 қаңтарда № 6541 болып тіркелді. Күші жойылды - Шығыс Қазақстан облысы Көкпекті аудандық мәслихатының 2020 жылғы 29 желтоқсандағы № 56-12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174 398,6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19 553,0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154 415,6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180 964,0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облыстық бюджеттен 10 500,0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1 553,0 мың теңге сомасында ағымдағы нысаналы трансферттер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3584"/>
        <w:gridCol w:w="5617"/>
      </w:tblGrid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ауылына блоктік-модульдік станция сатып алу және орнатуға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31-3 "2019-2021 жылдарға арналған Самар ауылдық округінің бюджеті туралы" (нормативтік құқықтық актілерді мемлекеттік тіркеу Тізілімінде № 5-15-135 болып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2019 жылғы 29 наурыздағы № 34-6/2 "Көкпекті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туралы" (нормативтік құқықтық актілерді мемлекеттік тіркеу Тізілімінде № 5828 болып тіркелген, 2019 жылғы 17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2019 жылғы 17 шілдедегі № 38-3 "Көкпекті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туралы" (нормативтік құқықтық актілерді мемлекеттік тіркеу Тізілімінде № 6093 болып тіркелген, 2019 жылғы 6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2019 жылғы 25 қазандағы № 40-3 "Көкпекті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туралы" (нормативтік құқықтық актілерді мемлекеттік тіркеу Тізілімінде № 6241 болып тіркелген, 2019 жылғы 12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Көкпекті аудандық мәслихатының 2019 жылғы 18 желтоқсандағы № 42-3 "Көкпекті аудандық мәслихатының 2018 жылғы 28 желтоқсандағы № 31-3 "2019-2021 жылдарға арналған Самар ауылдық округінің бюджеті туралы" шешіміне өзгерістер енгізу туралы" (нормативтік құқықтық актілерді мемлекеттік тіркеу Тізілімінде № 6443 болып тіркелген, 2019 жылғы 27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