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8a3b5" w14:textId="068a3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Марқакөл ауылдық округі әкімінің 2019 жылғы 20 маусымдағы № 2 "Күршім ауданы Марқакөл ауылдық округіне қарасты Қарашілік ауылына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Марқакөл ауылдық округі әкімінің 2020 жылғы 4 ақпандағы № 1 шешімі. Шығыс Қазақстан облысының Әділет департаментінде 2020 жылғы 7 ақпанда № 6724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 тармағына, Қазақстан Республикасының 2016 жылғы 6 сәуірдегі "Құқықтық актілер туралы"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"Қазақстан Республикасы Ауыл шаруашылығы министрлігі ветеринариялық бақылау және қадағалау комитетінің Күршім аудандық аумақтық инспекциясы" мемлекеттік мекемесі басшысының 2019 жылдың 31 желтоқсандағы № 920 ұсынысы негізінде, Марқакөл ауылдық округінің әкімі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Күршім ауданы Марқакөл ауылдық округіне қарасты Қарашілік ауылы тұрғындарының ірі қара мүйізді малына сарып ауруынан Республикалық бюджеті есебінен жүргізілген сауықтыру жұмыстары қанағаттанарлық нәтиже көрсетуіне байланысты шектеу іс-шаралары тоқтатылсын.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Марқакөл ауылдық округі әкімінің 2019 жылғы 20 маусымдағы № 2 "Күршім ауданы Марқакөл ауылдық округіне қарасты Қарашілік елді мекеніне  шектеу іс-шарасын белгілеу туралы" (Нормативтік құқықтық актілерді мемлекеттік тіркеу тізілімінде 2019 жылғы 24 маусымда № 6032 болып тіркелген және 2019 жылғы 28 маусымда Қазақстан Республикасының нормативтік қүқықтық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"Марқакөл ауылдық округі әкімінің аппараты" мемлекеттік мекеме Қазақстан Республикасының заңнамалық актілеріне белгіленген тәртіпте: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органдарында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мемлекеттік тіркелген күнінен бастап күнтізбелік он күн ішінде оның көшірмесін Күршім ауданының аумағында таратылатын мерзімді баспа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Күршім ауданы әкімдігінің интернет-ресурсына орналастыруын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орындалуына бақылау жасауды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Марқакөл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Кемешев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