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766bd" w14:textId="0a766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"Күршім ауданының ауылдық округтерінің 2020-2022 жылдарға арналған бюджеті туралы" Күршім аудандық мәслихатының 2019 жылғы 30 желтоқсандағы № 46/2-VI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аудандық мәслихатының 2020 жылғы 16 шілдедегі № 51/2-VI шешімі. Шығыс Қазақстан облысы Әділет департаментінде 2020 жылғы 24 шілдеде № 7408 болып тіркелді. Күші жойылды - Шығыс Қазақстан облысы Күршім аудандық мәслихатының 2020 жылғы 28 желтоқсандағы № 59/2-VI шешімімен</w:t>
      </w:r>
    </w:p>
    <w:p>
      <w:pPr>
        <w:spacing w:after="0"/>
        <w:ind w:left="0"/>
        <w:jc w:val="both"/>
      </w:pPr>
      <w:bookmarkStart w:name="z2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Күршім аудандық мәслихатының 28.12.2020 № 59/2-VI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2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"2020-2022 жылдарға арналған Күршім ауданының бюджеті туралы" Күршім аудандық мәслихатының 2019 жылғы 24 желтоқсандағы № 45/3-VI шешіміне өзгерістер енгізу туралы" Күршім аудандық мәслихатының 2020 жылғы 24 маусымдағы № 50/2-VI (Нормативтік құқықтық актілерді мемлекеттік тіркеу тізілімінде 7297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Күршім аудандық мәслихаты ШЕШІМ ҚАБЫЛДАДЫ:</w:t>
      </w:r>
    </w:p>
    <w:bookmarkEnd w:id="1"/>
    <w:bookmarkStart w:name="z2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Күршім аудандық мәслихатының 2019 жылғы 30 желтоқсандағы № 46/2-VI "Күршім ауданының ауылдық округтерінің 2020-2022 жылдарға арналған бюджеті туралы" (Нормативтік құқықтық актілерді мемлекеттік тіркеу тізілімінде 6654 нөмірімен тіркелген, 2020 жылғы 30 қаңтардағы Қазақстан Республикасының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Күршім ауданының Күршім ауылдық округінің 2020-2022 жылдарға арналған бюджеті сәйкесінше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3"/>
    <w:bookmarkStart w:name="z2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- 296325 мың теңге, оның ішінде:</w:t>
      </w:r>
    </w:p>
    <w:bookmarkEnd w:id="4"/>
    <w:bookmarkStart w:name="z2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- 34439 мың теңге;</w:t>
      </w:r>
    </w:p>
    <w:bookmarkEnd w:id="5"/>
    <w:bookmarkStart w:name="z2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- 0,0 мың теңге;</w:t>
      </w:r>
    </w:p>
    <w:bookmarkEnd w:id="6"/>
    <w:bookmarkStart w:name="z2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7"/>
    <w:bookmarkStart w:name="z3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- 261886 мың теңге;</w:t>
      </w:r>
    </w:p>
    <w:bookmarkEnd w:id="8"/>
    <w:bookmarkStart w:name="z3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- 304311,8 мың теңге;</w:t>
      </w:r>
    </w:p>
    <w:bookmarkEnd w:id="9"/>
    <w:bookmarkStart w:name="z3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10"/>
    <w:bookmarkStart w:name="z3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1"/>
    <w:bookmarkStart w:name="z3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2"/>
    <w:bookmarkStart w:name="z3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оның ішінде:</w:t>
      </w:r>
    </w:p>
    <w:bookmarkEnd w:id="13"/>
    <w:bookmarkStart w:name="z3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4"/>
    <w:bookmarkStart w:name="z3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5"/>
    <w:bookmarkStart w:name="z3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- 7986,8 мың теңге;</w:t>
      </w:r>
    </w:p>
    <w:bookmarkEnd w:id="16"/>
    <w:bookmarkStart w:name="z3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- 7986,8 мың теңге, оның ішінде:</w:t>
      </w:r>
    </w:p>
    <w:bookmarkEnd w:id="17"/>
    <w:bookmarkStart w:name="z4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bookmarkEnd w:id="18"/>
    <w:bookmarkStart w:name="z4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19"/>
    <w:bookmarkStart w:name="z4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қаражатының пайдаланатын қалдықтары - 7986,8 мың теңге;</w:t>
      </w:r>
    </w:p>
    <w:bookmarkEnd w:id="20"/>
    <w:bookmarkStart w:name="z4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 – 7986,8 мың теңге.";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Күршім ауданының Марқакөл ауылдық округінің 2020-2022 жылдарға арналған бюджеті сәйкесінше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2"/>
    <w:bookmarkStart w:name="z4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- 280075 мың теңге, оның ішінде:</w:t>
      </w:r>
    </w:p>
    <w:bookmarkEnd w:id="23"/>
    <w:bookmarkStart w:name="z4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- 13045 мың теңге;</w:t>
      </w:r>
    </w:p>
    <w:bookmarkEnd w:id="24"/>
    <w:bookmarkStart w:name="z4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- 95 мың теңге;</w:t>
      </w:r>
    </w:p>
    <w:bookmarkEnd w:id="25"/>
    <w:bookmarkStart w:name="z4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26"/>
    <w:bookmarkStart w:name="z4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- 266935 мың теңге;</w:t>
      </w:r>
    </w:p>
    <w:bookmarkEnd w:id="27"/>
    <w:bookmarkStart w:name="z5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- 281498,1 мың теңге;</w:t>
      </w:r>
    </w:p>
    <w:bookmarkEnd w:id="28"/>
    <w:bookmarkStart w:name="z5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29"/>
    <w:bookmarkStart w:name="z5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30"/>
    <w:bookmarkStart w:name="z5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31"/>
    <w:bookmarkStart w:name="z5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оның ішінде:</w:t>
      </w:r>
    </w:p>
    <w:bookmarkEnd w:id="32"/>
    <w:bookmarkStart w:name="z5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33"/>
    <w:bookmarkStart w:name="z5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34"/>
    <w:bookmarkStart w:name="z5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- 1423,1 мың теңге;</w:t>
      </w:r>
    </w:p>
    <w:bookmarkEnd w:id="35"/>
    <w:bookmarkStart w:name="z5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- 1423,1 мың теңге, оның ішінде:</w:t>
      </w:r>
    </w:p>
    <w:bookmarkEnd w:id="36"/>
    <w:bookmarkStart w:name="z5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bookmarkEnd w:id="37"/>
    <w:bookmarkStart w:name="z6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38"/>
    <w:bookmarkStart w:name="z6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- 1423,1 мың теңге;</w:t>
      </w:r>
    </w:p>
    <w:bookmarkEnd w:id="39"/>
    <w:bookmarkStart w:name="z6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 - 1423,1 мың теңге.";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Күршім ауданының Сарыөлең ауылдық округінің 2020-2022 жылдарға арналған бюджеті сәйкесінше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41"/>
    <w:bookmarkStart w:name="z6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- 27434 мың теңге, оның ішінде:</w:t>
      </w:r>
    </w:p>
    <w:bookmarkEnd w:id="42"/>
    <w:bookmarkStart w:name="z6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- 2881 мың теңге;</w:t>
      </w:r>
    </w:p>
    <w:bookmarkEnd w:id="43"/>
    <w:bookmarkStart w:name="z6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- 48 мың теңге;</w:t>
      </w:r>
    </w:p>
    <w:bookmarkEnd w:id="44"/>
    <w:bookmarkStart w:name="z6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45"/>
    <w:bookmarkStart w:name="z6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- 24505 мың теңге;</w:t>
      </w:r>
    </w:p>
    <w:bookmarkEnd w:id="46"/>
    <w:bookmarkStart w:name="z6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- 27767,9 мың теңге;</w:t>
      </w:r>
    </w:p>
    <w:bookmarkEnd w:id="47"/>
    <w:bookmarkStart w:name="z7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48"/>
    <w:bookmarkStart w:name="z7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49"/>
    <w:bookmarkStart w:name="z7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50"/>
    <w:bookmarkStart w:name="z7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оның ішінде:</w:t>
      </w:r>
    </w:p>
    <w:bookmarkEnd w:id="51"/>
    <w:bookmarkStart w:name="z7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- 0,0 мың теңге;</w:t>
      </w:r>
    </w:p>
    <w:bookmarkEnd w:id="52"/>
    <w:bookmarkStart w:name="z7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53"/>
    <w:bookmarkStart w:name="z7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- 333,9 мың теңге;</w:t>
      </w:r>
    </w:p>
    <w:bookmarkEnd w:id="54"/>
    <w:bookmarkStart w:name="z7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- 333,9 мың теңге, оның ішінде:</w:t>
      </w:r>
    </w:p>
    <w:bookmarkEnd w:id="55"/>
    <w:bookmarkStart w:name="z7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bookmarkEnd w:id="56"/>
    <w:bookmarkStart w:name="z7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57"/>
    <w:bookmarkStart w:name="z8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- 333,9 мың теңге;</w:t>
      </w:r>
    </w:p>
    <w:bookmarkEnd w:id="58"/>
    <w:bookmarkStart w:name="z8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 - 333,9 мың теңге.";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Күршім ауданының Қалжыр ауылдық округінің 2020-2022 жылдарға арналған бюджеті сәйкесінше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60"/>
    <w:bookmarkStart w:name="z8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- 24705 мың теңге, оның ішінде:</w:t>
      </w:r>
    </w:p>
    <w:bookmarkEnd w:id="61"/>
    <w:bookmarkStart w:name="z8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- 4288 мың теңге;</w:t>
      </w:r>
    </w:p>
    <w:bookmarkEnd w:id="62"/>
    <w:bookmarkStart w:name="z8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- 0,0 мың теңге;</w:t>
      </w:r>
    </w:p>
    <w:bookmarkEnd w:id="63"/>
    <w:bookmarkStart w:name="z8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64"/>
    <w:bookmarkStart w:name="z8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- 20417 мың теңге;</w:t>
      </w:r>
    </w:p>
    <w:bookmarkEnd w:id="65"/>
    <w:bookmarkStart w:name="z8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- 25494,3 мың теңге;</w:t>
      </w:r>
    </w:p>
    <w:bookmarkEnd w:id="66"/>
    <w:bookmarkStart w:name="z8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67"/>
    <w:bookmarkStart w:name="z9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68"/>
    <w:bookmarkStart w:name="z9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69"/>
    <w:bookmarkStart w:name="z9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оның ішінде:</w:t>
      </w:r>
    </w:p>
    <w:bookmarkEnd w:id="70"/>
    <w:bookmarkStart w:name="z9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71"/>
    <w:bookmarkStart w:name="z9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72"/>
    <w:bookmarkStart w:name="z9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- 789,3 мың теңге;</w:t>
      </w:r>
    </w:p>
    <w:bookmarkEnd w:id="73"/>
    <w:bookmarkStart w:name="z9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- 789,3 мың теңге, оның ішінде:</w:t>
      </w:r>
    </w:p>
    <w:bookmarkEnd w:id="74"/>
    <w:bookmarkStart w:name="z9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bookmarkEnd w:id="75"/>
    <w:bookmarkStart w:name="z9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76"/>
    <w:bookmarkStart w:name="z9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- 789,3 мың теңге;</w:t>
      </w:r>
    </w:p>
    <w:bookmarkEnd w:id="77"/>
    <w:bookmarkStart w:name="z10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 - 789,3 мың теңге.";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Күршім ауданының Боран ауылдық округінің 2020-2022 жылдарға бюджеті сәйкесінше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79"/>
    <w:bookmarkStart w:name="z10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- 34847 мың теңге, оның ішінде:</w:t>
      </w:r>
    </w:p>
    <w:bookmarkEnd w:id="80"/>
    <w:bookmarkStart w:name="z10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- 4410 мың теңге;</w:t>
      </w:r>
    </w:p>
    <w:bookmarkEnd w:id="81"/>
    <w:bookmarkStart w:name="z10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- 0,0 мың теңге;</w:t>
      </w:r>
    </w:p>
    <w:bookmarkEnd w:id="82"/>
    <w:bookmarkStart w:name="z10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83"/>
    <w:bookmarkStart w:name="z10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- 30437 мың теңге;</w:t>
      </w:r>
    </w:p>
    <w:bookmarkEnd w:id="84"/>
    <w:bookmarkStart w:name="z10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- 35126,7 мың теңге;</w:t>
      </w:r>
    </w:p>
    <w:bookmarkEnd w:id="85"/>
    <w:bookmarkStart w:name="z10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86"/>
    <w:bookmarkStart w:name="z10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87"/>
    <w:bookmarkStart w:name="z11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88"/>
    <w:bookmarkStart w:name="z11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оның ішінде:</w:t>
      </w:r>
    </w:p>
    <w:bookmarkEnd w:id="89"/>
    <w:bookmarkStart w:name="z11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90"/>
    <w:bookmarkStart w:name="z11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91"/>
    <w:bookmarkStart w:name="z11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- 279,7 мың теңге;</w:t>
      </w:r>
    </w:p>
    <w:bookmarkEnd w:id="92"/>
    <w:bookmarkStart w:name="z11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- 279,7 мың теңге, оның ішінде:</w:t>
      </w:r>
    </w:p>
    <w:bookmarkEnd w:id="93"/>
    <w:bookmarkStart w:name="z11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bookmarkEnd w:id="94"/>
    <w:bookmarkStart w:name="z11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95"/>
    <w:bookmarkStart w:name="z11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- 279,7 мың теңге;</w:t>
      </w:r>
    </w:p>
    <w:bookmarkEnd w:id="96"/>
    <w:bookmarkStart w:name="z11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 - 279,7 мың теңге.";</w:t>
      </w:r>
    </w:p>
    <w:bookmarkEnd w:id="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2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Күршім ауданының Құйған ауылдық округінің 2020-2022 жылдарға бюджеті сәйкесінше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98"/>
    <w:bookmarkStart w:name="z12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- 28392,3 мың теңге, оның ішінде:</w:t>
      </w:r>
    </w:p>
    <w:bookmarkEnd w:id="99"/>
    <w:bookmarkStart w:name="z12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- 3242 мың теңге;</w:t>
      </w:r>
    </w:p>
    <w:bookmarkEnd w:id="100"/>
    <w:bookmarkStart w:name="z12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- 569,3 мың теңге;</w:t>
      </w:r>
    </w:p>
    <w:bookmarkEnd w:id="101"/>
    <w:bookmarkStart w:name="z12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- 0,0 мың теңге;</w:t>
      </w:r>
    </w:p>
    <w:bookmarkEnd w:id="102"/>
    <w:bookmarkStart w:name="z12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- 24581 мың теңге;</w:t>
      </w:r>
    </w:p>
    <w:bookmarkEnd w:id="103"/>
    <w:bookmarkStart w:name="z12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- 28392,3 мың теңге;</w:t>
      </w:r>
    </w:p>
    <w:bookmarkEnd w:id="104"/>
    <w:bookmarkStart w:name="z12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105"/>
    <w:bookmarkStart w:name="z12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06"/>
    <w:bookmarkStart w:name="z12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07"/>
    <w:bookmarkStart w:name="z13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оның ішінде:</w:t>
      </w:r>
    </w:p>
    <w:bookmarkEnd w:id="108"/>
    <w:bookmarkStart w:name="z13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09"/>
    <w:bookmarkStart w:name="z13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10"/>
    <w:bookmarkStart w:name="z13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- 0,0 мың теңге;</w:t>
      </w:r>
    </w:p>
    <w:bookmarkEnd w:id="111"/>
    <w:bookmarkStart w:name="z13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- 0,0 мың теңге, оның ішінде:</w:t>
      </w:r>
    </w:p>
    <w:bookmarkEnd w:id="112"/>
    <w:bookmarkStart w:name="z13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bookmarkEnd w:id="113"/>
    <w:bookmarkStart w:name="z13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114"/>
    <w:bookmarkStart w:name="z13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- 0,0 мың теңге;</w:t>
      </w:r>
    </w:p>
    <w:bookmarkEnd w:id="115"/>
    <w:bookmarkStart w:name="z13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 - 0,0 мың теңге.";</w:t>
      </w:r>
    </w:p>
    <w:bookmarkEnd w:id="1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4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Күршім ауданының Қалғұты ауылдық округінің 2020-2022 жылдарға бюджеті сәйкесінше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117"/>
    <w:bookmarkStart w:name="z14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- 24386 мың теңге, оның ішінде:</w:t>
      </w:r>
    </w:p>
    <w:bookmarkEnd w:id="118"/>
    <w:bookmarkStart w:name="z14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- 2987 мың теңге;</w:t>
      </w:r>
    </w:p>
    <w:bookmarkEnd w:id="119"/>
    <w:bookmarkStart w:name="z14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- 0,0 мың теңге;</w:t>
      </w:r>
    </w:p>
    <w:bookmarkEnd w:id="120"/>
    <w:bookmarkStart w:name="z14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121"/>
    <w:bookmarkStart w:name="z14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- 21399 мың теңге;</w:t>
      </w:r>
    </w:p>
    <w:bookmarkEnd w:id="122"/>
    <w:bookmarkStart w:name="z14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- 24386 мың теңге;</w:t>
      </w:r>
    </w:p>
    <w:bookmarkEnd w:id="123"/>
    <w:bookmarkStart w:name="z14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124"/>
    <w:bookmarkStart w:name="z14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25"/>
    <w:bookmarkStart w:name="z14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26"/>
    <w:bookmarkStart w:name="z15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оның ішінде:</w:t>
      </w:r>
    </w:p>
    <w:bookmarkEnd w:id="127"/>
    <w:bookmarkStart w:name="z15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28"/>
    <w:bookmarkStart w:name="z15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29"/>
    <w:bookmarkStart w:name="z15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- 0,0 мың теңге;</w:t>
      </w:r>
    </w:p>
    <w:bookmarkEnd w:id="130"/>
    <w:bookmarkStart w:name="z15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- 0,0 мың теңге, оның ішінде:</w:t>
      </w:r>
    </w:p>
    <w:bookmarkEnd w:id="131"/>
    <w:bookmarkStart w:name="z15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bookmarkEnd w:id="132"/>
    <w:bookmarkStart w:name="z15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133"/>
    <w:bookmarkStart w:name="z15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- 0,0 мың теңге;</w:t>
      </w:r>
    </w:p>
    <w:bookmarkEnd w:id="134"/>
    <w:bookmarkStart w:name="z15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 - 0,0 мың теңге.";</w:t>
      </w:r>
    </w:p>
    <w:bookmarkEnd w:id="1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5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Күршім ауданының Ақбұлақ ауылдық округінің 2020-2022 жылдарға бюджеті сәйкесінше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136"/>
    <w:bookmarkStart w:name="z16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- 23026,8 мың теңге, оның ішінде:</w:t>
      </w:r>
    </w:p>
    <w:bookmarkEnd w:id="137"/>
    <w:bookmarkStart w:name="z16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- 1305 мың теңге;</w:t>
      </w:r>
    </w:p>
    <w:bookmarkEnd w:id="138"/>
    <w:bookmarkStart w:name="z16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- 524,8 мың теңге;</w:t>
      </w:r>
    </w:p>
    <w:bookmarkEnd w:id="139"/>
    <w:bookmarkStart w:name="z16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140"/>
    <w:bookmarkStart w:name="z16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- 21197 мың теңге;</w:t>
      </w:r>
    </w:p>
    <w:bookmarkEnd w:id="141"/>
    <w:bookmarkStart w:name="z16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- 23026,8 мың теңге;</w:t>
      </w:r>
    </w:p>
    <w:bookmarkEnd w:id="142"/>
    <w:bookmarkStart w:name="z16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143"/>
    <w:bookmarkStart w:name="z16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44"/>
    <w:bookmarkStart w:name="z16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45"/>
    <w:bookmarkStart w:name="z16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оның ішінде:</w:t>
      </w:r>
    </w:p>
    <w:bookmarkEnd w:id="146"/>
    <w:bookmarkStart w:name="z17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47"/>
    <w:bookmarkStart w:name="z17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48"/>
    <w:bookmarkStart w:name="z17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- 0,0 мың теңге;</w:t>
      </w:r>
    </w:p>
    <w:bookmarkEnd w:id="149"/>
    <w:bookmarkStart w:name="z17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- 0,0 мың теңге, оның ішінде:</w:t>
      </w:r>
    </w:p>
    <w:bookmarkEnd w:id="150"/>
    <w:bookmarkStart w:name="z17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bookmarkEnd w:id="151"/>
    <w:bookmarkStart w:name="z17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152"/>
    <w:bookmarkStart w:name="z17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- 0,0 мың теңге;</w:t>
      </w:r>
    </w:p>
    <w:bookmarkEnd w:id="153"/>
    <w:bookmarkStart w:name="z17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 - 0,0 мың теңге.";</w:t>
      </w:r>
    </w:p>
    <w:bookmarkEnd w:id="1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7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Күршім ауданының Абай ауылдық округінің 2020-2022 жылдарға бюджеті сәйкесінше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155"/>
    <w:bookmarkStart w:name="z17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- 23844 мың теңге, оның ішінде:</w:t>
      </w:r>
    </w:p>
    <w:bookmarkEnd w:id="156"/>
    <w:bookmarkStart w:name="z18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- 1926 мың теңге;</w:t>
      </w:r>
    </w:p>
    <w:bookmarkEnd w:id="157"/>
    <w:bookmarkStart w:name="z18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- 16 мың теңге;</w:t>
      </w:r>
    </w:p>
    <w:bookmarkEnd w:id="158"/>
    <w:bookmarkStart w:name="z18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159"/>
    <w:bookmarkStart w:name="z18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- 21902 мың теңге;</w:t>
      </w:r>
    </w:p>
    <w:bookmarkEnd w:id="160"/>
    <w:bookmarkStart w:name="z18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- 23844 мың теңге;</w:t>
      </w:r>
    </w:p>
    <w:bookmarkEnd w:id="161"/>
    <w:bookmarkStart w:name="z18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162"/>
    <w:bookmarkStart w:name="z18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63"/>
    <w:bookmarkStart w:name="z18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64"/>
    <w:bookmarkStart w:name="z18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оның ішінде:</w:t>
      </w:r>
    </w:p>
    <w:bookmarkEnd w:id="165"/>
    <w:bookmarkStart w:name="z18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66"/>
    <w:bookmarkStart w:name="z19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67"/>
    <w:bookmarkStart w:name="z19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- 0,0 мың теңге;</w:t>
      </w:r>
    </w:p>
    <w:bookmarkEnd w:id="168"/>
    <w:bookmarkStart w:name="z19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- 0,0 мың теңге, оның ішінде:</w:t>
      </w:r>
    </w:p>
    <w:bookmarkEnd w:id="169"/>
    <w:bookmarkStart w:name="z19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bookmarkEnd w:id="170"/>
    <w:bookmarkStart w:name="z19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171"/>
    <w:bookmarkStart w:name="z19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- 0,0 мың теңге;</w:t>
      </w:r>
    </w:p>
    <w:bookmarkEnd w:id="172"/>
    <w:bookmarkStart w:name="z19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 - 0,0 мың теңге.";</w:t>
      </w:r>
    </w:p>
    <w:bookmarkEnd w:id="1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9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Күршім ауданының Маралды ауылдық округінің 2020-2022 жылдарға бюджеті сәйкесінше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30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174"/>
    <w:bookmarkStart w:name="z19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- 32329 мың теңге, оның ішінде:</w:t>
      </w:r>
    </w:p>
    <w:bookmarkEnd w:id="175"/>
    <w:bookmarkStart w:name="z19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- 2063 мың теңге;</w:t>
      </w:r>
    </w:p>
    <w:bookmarkEnd w:id="176"/>
    <w:bookmarkStart w:name="z20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- 0,0 мың теңге;</w:t>
      </w:r>
    </w:p>
    <w:bookmarkEnd w:id="177"/>
    <w:bookmarkStart w:name="z20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178"/>
    <w:bookmarkStart w:name="z20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- 30266 мың теңге;</w:t>
      </w:r>
    </w:p>
    <w:bookmarkEnd w:id="179"/>
    <w:bookmarkStart w:name="z20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- 32329 мың теңге;</w:t>
      </w:r>
    </w:p>
    <w:bookmarkEnd w:id="180"/>
    <w:bookmarkStart w:name="z20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181"/>
    <w:bookmarkStart w:name="z205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82"/>
    <w:bookmarkStart w:name="z206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83"/>
    <w:bookmarkStart w:name="z207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</w:t>
      </w:r>
    </w:p>
    <w:bookmarkEnd w:id="184"/>
    <w:bookmarkStart w:name="z208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bookmarkEnd w:id="185"/>
    <w:bookmarkStart w:name="z209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86"/>
    <w:bookmarkStart w:name="z210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87"/>
    <w:bookmarkStart w:name="z211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- 0,0 мың теңге;</w:t>
      </w:r>
    </w:p>
    <w:bookmarkEnd w:id="188"/>
    <w:bookmarkStart w:name="z212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- 0,0 мың теңге, оның ішінде:</w:t>
      </w:r>
    </w:p>
    <w:bookmarkEnd w:id="189"/>
    <w:bookmarkStart w:name="z213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bookmarkEnd w:id="190"/>
    <w:bookmarkStart w:name="z214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191"/>
    <w:bookmarkStart w:name="z215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- 0,0 мың теңге;</w:t>
      </w:r>
    </w:p>
    <w:bookmarkEnd w:id="192"/>
    <w:bookmarkStart w:name="z216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 - 0,0 мың теңге.";</w:t>
      </w:r>
    </w:p>
    <w:bookmarkEnd w:id="1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1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"21. Күршім ауданының Балықшы ауылдық округінің 2020-2022 жылдарға бюджеті сәйкесінше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194"/>
    <w:bookmarkStart w:name="z21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- 33316 мың теңге, оның ішінде:</w:t>
      </w:r>
    </w:p>
    <w:bookmarkEnd w:id="195"/>
    <w:bookmarkStart w:name="z22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- 3224 мың теңге;</w:t>
      </w:r>
    </w:p>
    <w:bookmarkEnd w:id="196"/>
    <w:bookmarkStart w:name="z22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- 0,0 мың теңге;</w:t>
      </w:r>
    </w:p>
    <w:bookmarkEnd w:id="197"/>
    <w:bookmarkStart w:name="z22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198"/>
    <w:bookmarkStart w:name="z22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- 30092 мың теңге;</w:t>
      </w:r>
    </w:p>
    <w:bookmarkEnd w:id="199"/>
    <w:bookmarkStart w:name="z22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- 33316 мың теңге;</w:t>
      </w:r>
    </w:p>
    <w:bookmarkEnd w:id="200"/>
    <w:bookmarkStart w:name="z22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201"/>
    <w:bookmarkStart w:name="z22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202"/>
    <w:bookmarkStart w:name="z22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203"/>
    <w:bookmarkStart w:name="z22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оның ішінде:</w:t>
      </w:r>
    </w:p>
    <w:bookmarkEnd w:id="204"/>
    <w:bookmarkStart w:name="z22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205"/>
    <w:bookmarkStart w:name="z23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206"/>
    <w:bookmarkStart w:name="z23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- 0,0 мың теңге;</w:t>
      </w:r>
    </w:p>
    <w:bookmarkEnd w:id="207"/>
    <w:bookmarkStart w:name="z23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- 0,0 мың теңге, оның ішінде:</w:t>
      </w:r>
    </w:p>
    <w:bookmarkEnd w:id="208"/>
    <w:bookmarkStart w:name="z23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bookmarkEnd w:id="209"/>
    <w:bookmarkStart w:name="z23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210"/>
    <w:bookmarkStart w:name="z23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- 0,0 мың теңге;</w:t>
      </w:r>
    </w:p>
    <w:bookmarkEnd w:id="211"/>
    <w:bookmarkStart w:name="z23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 - 0,0 мың теңге.";</w:t>
      </w:r>
    </w:p>
    <w:bookmarkEnd w:id="2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3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"23. Күршім ауданының Төсқайың ауылдық округінің 2020-2022 жылдарға бюджеті сәйкесінше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13"/>
    <w:bookmarkStart w:name="z23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- 23369 мың теңге, оның ішінде:</w:t>
      </w:r>
    </w:p>
    <w:bookmarkEnd w:id="214"/>
    <w:bookmarkStart w:name="z23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- 2786 мың теңге;</w:t>
      </w:r>
    </w:p>
    <w:bookmarkEnd w:id="215"/>
    <w:bookmarkStart w:name="z24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- 1418 мың теңге;</w:t>
      </w:r>
    </w:p>
    <w:bookmarkEnd w:id="216"/>
    <w:bookmarkStart w:name="z24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217"/>
    <w:bookmarkStart w:name="z24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- 19165 мың теңге;</w:t>
      </w:r>
    </w:p>
    <w:bookmarkEnd w:id="218"/>
    <w:bookmarkStart w:name="z24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- 23369 мың теңге;</w:t>
      </w:r>
    </w:p>
    <w:bookmarkEnd w:id="219"/>
    <w:bookmarkStart w:name="z24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220"/>
    <w:bookmarkStart w:name="z245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221"/>
    <w:bookmarkStart w:name="z24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222"/>
    <w:bookmarkStart w:name="z24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оның ішінде:</w:t>
      </w:r>
    </w:p>
    <w:bookmarkEnd w:id="223"/>
    <w:bookmarkStart w:name="z24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224"/>
    <w:bookmarkStart w:name="z24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225"/>
    <w:bookmarkStart w:name="z250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- 0,0 мың теңге;</w:t>
      </w:r>
    </w:p>
    <w:bookmarkEnd w:id="226"/>
    <w:bookmarkStart w:name="z251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- 0,0 мың теңге, оның ішінде:</w:t>
      </w:r>
    </w:p>
    <w:bookmarkEnd w:id="227"/>
    <w:bookmarkStart w:name="z25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bookmarkEnd w:id="228"/>
    <w:bookmarkStart w:name="z253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229"/>
    <w:bookmarkStart w:name="z25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- 0,0 мың теңге;</w:t>
      </w:r>
    </w:p>
    <w:bookmarkEnd w:id="230"/>
    <w:bookmarkStart w:name="z255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 - 0,0 мың теңге.";</w:t>
      </w:r>
    </w:p>
    <w:bookmarkEnd w:id="231"/>
    <w:bookmarkStart w:name="z256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32"/>
    <w:bookmarkStart w:name="z257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Кудабаева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Күршім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Кемешева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16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51/2-VI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46/2-VI шешіміне 1 қосымша</w:t>
            </w:r>
          </w:p>
        </w:tc>
      </w:tr>
    </w:tbl>
    <w:bookmarkStart w:name="z262" w:id="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Күршім ауылдық округінің 2020 жылға арналған бюджеті</w:t>
      </w:r>
    </w:p>
    <w:bookmarkEnd w:id="2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68286</w:t>
            </w:r>
          </w:p>
        </w:tc>
      </w:tr>
    </w:tbl>
    <w:bookmarkStart w:name="z263" w:id="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</w:t>
      </w:r>
    </w:p>
    <w:bookmarkEnd w:id="2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түскен түсім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7986,8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16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51/2-VI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46/2-VI шешіміне 4 қосымша</w:t>
            </w:r>
          </w:p>
        </w:tc>
      </w:tr>
    </w:tbl>
    <w:bookmarkStart w:name="z266" w:id="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Марқакөл ауылдық округінің 2020 жылға арналған бюджеті</w:t>
      </w:r>
    </w:p>
    <w:bookmarkEnd w:id="2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34776</w:t>
            </w:r>
          </w:p>
        </w:tc>
      </w:tr>
    </w:tbl>
    <w:bookmarkStart w:name="z267" w:id="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</w:t>
      </w:r>
    </w:p>
    <w:bookmarkEnd w:id="2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16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51/2-VI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46/2-VI шешіміне 7 қосымша</w:t>
            </w:r>
          </w:p>
        </w:tc>
      </w:tr>
    </w:tbl>
    <w:bookmarkStart w:name="z270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Сарыөлең ауылдық округінің 2020 жылға арналған бюджеті</w:t>
      </w:r>
    </w:p>
    <w:bookmarkEnd w:id="2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24067</w:t>
            </w:r>
          </w:p>
        </w:tc>
      </w:tr>
    </w:tbl>
    <w:bookmarkStart w:name="z271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</w:t>
      </w:r>
    </w:p>
    <w:bookmarkEnd w:id="2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16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51/2-VI 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46/2-VI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</w:tbl>
    <w:bookmarkStart w:name="z274" w:id="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Қалжыр ауылдық округінің 2020 жылға арналған бюджеті</w:t>
      </w:r>
    </w:p>
    <w:bookmarkEnd w:id="2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20417</w:t>
            </w:r>
          </w:p>
        </w:tc>
      </w:tr>
    </w:tbl>
    <w:bookmarkStart w:name="z275" w:id="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</w:t>
      </w:r>
    </w:p>
    <w:bookmarkEnd w:id="2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16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51/2-VI 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46/2-VI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қосымша</w:t>
            </w:r>
          </w:p>
        </w:tc>
      </w:tr>
    </w:tbl>
    <w:bookmarkStart w:name="z278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Боран ауылдық округінің 2020 жылға арналған бюджеті</w:t>
      </w:r>
    </w:p>
    <w:bookmarkEnd w:id="2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25437</w:t>
            </w:r>
          </w:p>
        </w:tc>
      </w:tr>
    </w:tbl>
    <w:bookmarkStart w:name="z279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</w:t>
      </w:r>
    </w:p>
    <w:bookmarkEnd w:id="2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16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51/2-VI шешіміне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46/2-VI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қосымша</w:t>
            </w:r>
          </w:p>
        </w:tc>
      </w:tr>
    </w:tbl>
    <w:bookmarkStart w:name="z282" w:id="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Құйған ауылдық округінің 2020 жылға арналған бюджеті</w:t>
      </w:r>
    </w:p>
    <w:bookmarkEnd w:id="2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басқарудың қолма-қол ақшаны бақылау шотынан қаражат қалдықтарының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24581</w:t>
            </w:r>
          </w:p>
        </w:tc>
      </w:tr>
    </w:tbl>
    <w:bookmarkStart w:name="z283" w:id="2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</w:t>
      </w:r>
    </w:p>
    <w:bookmarkEnd w:id="2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1455,3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16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51/2-VI шешіміне 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46/2-VI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қосымша</w:t>
            </w:r>
          </w:p>
        </w:tc>
      </w:tr>
    </w:tbl>
    <w:bookmarkStart w:name="z286" w:id="2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Қалғұты ауылдық округінің 2020 жылға арналған бюджеті</w:t>
      </w:r>
    </w:p>
    <w:bookmarkEnd w:id="2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21399</w:t>
            </w:r>
          </w:p>
        </w:tc>
      </w:tr>
    </w:tbl>
    <w:bookmarkStart w:name="z287" w:id="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</w:t>
      </w:r>
    </w:p>
    <w:bookmarkEnd w:id="2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16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51/2-VI шешіміне 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46/2-VI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қосымша</w:t>
            </w:r>
          </w:p>
        </w:tc>
      </w:tr>
    </w:tbl>
    <w:bookmarkStart w:name="z290" w:id="2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Ақбұлақ ауылдық округінің 2020 жылға арналған бюджеті</w:t>
      </w:r>
    </w:p>
    <w:bookmarkEnd w:id="2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басқарудың қолма-қол ақшаны бақылау шотынан қаражат қалдықтарының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21197</w:t>
            </w:r>
          </w:p>
        </w:tc>
      </w:tr>
    </w:tbl>
    <w:bookmarkStart w:name="z291" w:id="2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</w:t>
      </w:r>
    </w:p>
    <w:bookmarkEnd w:id="2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16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51/2-VI шешіміне 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46/2-VI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қосымша</w:t>
            </w:r>
          </w:p>
        </w:tc>
      </w:tr>
    </w:tbl>
    <w:bookmarkStart w:name="z294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Абай ауылдық округінің 2020 жылға арналған бюджеті</w:t>
      </w:r>
    </w:p>
    <w:bookmarkEnd w:id="2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21727</w:t>
            </w:r>
          </w:p>
        </w:tc>
      </w:tr>
    </w:tbl>
    <w:bookmarkStart w:name="z295" w:id="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2020жыл</w:t>
      </w:r>
    </w:p>
    <w:bookmarkEnd w:id="2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16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51/2-VI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46/2-VI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қосымша</w:t>
            </w:r>
          </w:p>
        </w:tc>
      </w:tr>
    </w:tbl>
    <w:bookmarkStart w:name="z298" w:id="2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Маралды ауылдық округінің 2020 жылға арналған бюджеті</w:t>
      </w:r>
    </w:p>
    <w:bookmarkEnd w:id="2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29882</w:t>
            </w:r>
          </w:p>
        </w:tc>
      </w:tr>
    </w:tbl>
    <w:bookmarkStart w:name="z299" w:id="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</w:t>
      </w:r>
    </w:p>
    <w:bookmarkEnd w:id="2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16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51/2-VI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46/2-VI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қосымша</w:t>
            </w:r>
          </w:p>
        </w:tc>
      </w:tr>
    </w:tbl>
    <w:bookmarkStart w:name="z302" w:id="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Балықшы ауылдық округінің 2020 жылға арналған бюджеті</w:t>
      </w:r>
    </w:p>
    <w:bookmarkEnd w:id="2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30092</w:t>
            </w:r>
          </w:p>
        </w:tc>
      </w:tr>
    </w:tbl>
    <w:bookmarkStart w:name="z303" w:id="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</w:t>
      </w:r>
    </w:p>
    <w:bookmarkEnd w:id="2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қамтамасыз 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16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51/2-VI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46/2-VI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қосымша</w:t>
            </w:r>
          </w:p>
        </w:tc>
      </w:tr>
    </w:tbl>
    <w:bookmarkStart w:name="z306" w:id="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Төсқайың ауылдық округінің 2020 жылға арналған бюджеті</w:t>
      </w:r>
    </w:p>
    <w:bookmarkEnd w:id="2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басқарудың қолма-қол ақшаны бақылау шотынан қаражат қалдықтарының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19165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19165</w:t>
            </w:r>
          </w:p>
        </w:tc>
      </w:tr>
    </w:tbl>
    <w:bookmarkStart w:name="z307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</w:t>
      </w:r>
    </w:p>
    <w:bookmarkEnd w:id="2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