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568d" w14:textId="3705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Полянское аулында телефон кәрізін орналастыру және пайдалану үшін жер учаскелерімен (қауымдық сервитут шектеулі пайдалану құқығын белгілеу туралы</w:t>
      </w:r>
    </w:p>
    <w:p>
      <w:pPr>
        <w:spacing w:after="0"/>
        <w:ind w:left="0"/>
        <w:jc w:val="both"/>
      </w:pPr>
      <w:r>
        <w:rPr>
          <w:rFonts w:ascii="Times New Roman"/>
          <w:b w:val="false"/>
          <w:i w:val="false"/>
          <w:color w:val="000000"/>
          <w:sz w:val="28"/>
        </w:rPr>
        <w:t>Шығыс Қазақстан облысы Алтай ауданы Полянское ауылдық округінің әкімінің 2020 жылғы 8 қыркүйектегі № 1 шешімі. Шығыс Қазақстан облысының Әділет департаментінде 2020 жылғы 9 қыркүйекте № 7514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Алтай ауданы Полянское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"Қазақтелеком" акционерлік қоғамына Полянское ауылында телефон кәрізін орналастыру және пайдалану үшін, Фрунзе көшесіндегі мектептен Фрунзе көшесіндегі №10 үйге дейін жалпы алаңы 0,0068 га жер учаскелерін, меншік иелері мен жер пайдаланушылардан алып қоймай 2030 жылғы 31 желтоқсанға дейінгі мерзімге 10 жыл мерзімге жер учаскелерін (қауымдық сервитут) шектеулі мақсатты пайдалану құқығы белгіленсін.</w:t>
      </w:r>
    </w:p>
    <w:bookmarkEnd w:id="2"/>
    <w:bookmarkStart w:name="z9" w:id="3"/>
    <w:p>
      <w:pPr>
        <w:spacing w:after="0"/>
        <w:ind w:left="0"/>
        <w:jc w:val="both"/>
      </w:pPr>
      <w:r>
        <w:rPr>
          <w:rFonts w:ascii="Times New Roman"/>
          <w:b w:val="false"/>
          <w:i w:val="false"/>
          <w:color w:val="000000"/>
          <w:sz w:val="28"/>
        </w:rPr>
        <w:t>
      2. "Алтай ауданы Полянское ауылдық округі әкімінің аппараты" мемлекеттік мекемесі осы шешімнің Шығыс Қазақстан облысының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шартын жасасын.</w:t>
      </w:r>
    </w:p>
    <w:bookmarkEnd w:id="4"/>
    <w:bookmarkStart w:name="z11" w:id="5"/>
    <w:p>
      <w:pPr>
        <w:spacing w:after="0"/>
        <w:ind w:left="0"/>
        <w:jc w:val="both"/>
      </w:pPr>
      <w:r>
        <w:rPr>
          <w:rFonts w:ascii="Times New Roman"/>
          <w:b w:val="false"/>
          <w:i w:val="false"/>
          <w:color w:val="000000"/>
          <w:sz w:val="28"/>
        </w:rPr>
        <w:t>
      4. Осы шешім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Полянское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Попукалов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