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54ad" w14:textId="2d45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16 сәуірдегі № 65/2-VI шешімі. Шығыс Қазақстан облысының Әділет департаментінде 2020 жылғы 16 сәуірде № 6930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 xml:space="preserve">109 </w:t>
      </w:r>
      <w:r>
        <w:rPr>
          <w:rFonts w:ascii="Times New Roman"/>
          <w:b w:val="false"/>
          <w:i w:val="false"/>
          <w:color w:val="000000"/>
          <w:sz w:val="28"/>
        </w:rPr>
        <w:t xml:space="preserve"> -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Алтай ауданының мәслихаты ШЕШІМ ҚАБЫЛДАДЫ:</w:t>
      </w:r>
    </w:p>
    <w:bookmarkEnd w:id="0"/>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спорт,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қарастырылсын.</w:t>
      </w:r>
    </w:p>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спорт, ветеринария саласындағы мамандар лауазымдарының тiзбесiн жергiлiктi өкiлдi органмен келiсу бойынша жергiлiктi атқарушы орган айқындайды.". </w:t>
      </w:r>
    </w:p>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