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c342" w14:textId="f57c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Соловьево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5 қаңтардағы № 61/8-VI шешімі. Шығыс Қазақстан облысының Әділет департаментінде 2020 жылғы 15 қаңтарда № 6518 болып тіркелді. Күші жойылды - Шығыс Қазақстан облысы Алтай ауданы мәслихатының 2020 жылғы 25 желтоқсандағы № 77/13-VI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"2020- 2022 жылдарға арналған Алтай ауданының аудандық бюджеті туралы" Алтай ауданының мәслихатының 2019 жылғы 27 желтоқсандағы № 60/2-VІ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6471 тіркелген) негізінде,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Соловьево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53419,6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7409,1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45963,6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54538,4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1118,8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1118,8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Соловьево ауылдық округінің бюджетінде аудандық бюджеттен 18959 мың теңге сомада субвенциялар көлемі қарастырылсын.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Cоловьево ауылдық округінің бюджетінде аудандық бюджеттен 21552,3 мың теңге сомада трансферттер көлемі қарастырылсын.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тармақпен толықтырылды - Шығыс Қазақстан облысы Алтай ауданы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69/6-VI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2020 жылға арналған Cоловьево ауылдық округінің бюджетінде облыстық бюджеттен 5452,3 мың теңге сомада трансферттер көлемі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2-2-тармақпен толықтырылды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Соловьево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73/17-VI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53419,6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45963,6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45963,6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45963,6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904"/>
        <w:gridCol w:w="1689"/>
        <w:gridCol w:w="1689"/>
        <w:gridCol w:w="3858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54538,4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-1118,8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056 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Соловьево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Соловьево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Соловьево ауылдық округінің бюджеті туралы" Алтай ауданының мәслихатының 2018 жылғы 29 желтоқсандағы 42/6-VI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5-12-186 тіркелген, Қазақстан Республикасы нормативтік құқықтық актілерінің Эталондық бақылау банкінде электрондық түрде 2019 жылғы 15 қаңтарда жарияланған);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"2019-2021 жылдарға арналған Соловьево ауылдық округінің бюджеті туралы" Алтай ауданының мәслихатының 2018 жылғы 29 желтоқсандағы 42/6-VI шешіміне өзгерістер енгізу туралы" Алтай ауданының мәслихатының 2019 жылғы 27 наурыздағы 46/4-VI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5808 тіркелген, Қазақстан Республикасы нормативтік құқықтық актілерінің Эталондық бақылау банкінде электрондық түрде 2019 жылғы 8 сәуірде жарияланған);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"2019-2021 жылдарға арналған Соловьево ауылдық округінің бюджеті туралы" Алтай ауданының мәслихатының 2018 жылғы 29 желтоқсандағы 42/6-VI шешіміне өзгерістер енгізу туралы" Алтай ауданының мәслихатының 2019 жылғы 12 сәуірде 47/12-VI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5864 тіркелген, Қазақстан Республикасы нормативтік құқықтық актілерінің Эталондық бақылау банкінде электрондық түрде 2019 жылғы 30 сәуірде жарияланған);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"2019-2021 жылдарға арналған Соловьево ауылдық округінің бюджеті туралы" Алтай ауданының мәслихатының 2018 жылғы 29 желтоқсандағы 42/6-VI шешіміне өзгерістер енгізу туралы" Алтай ауданының мәслихатының 2019 жылғы 20 қарашадағы 56/8-VI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6307 тіркелген, Қазақстан Республикасы нормативтік құқықтық актілерінің Эталондық бақылау банкінде электрондық түрде 2019 жылғы 29 қарашада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