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e241" w14:textId="baf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округіне қарасты Үлкен Қаратал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30 қыркүйектегі № 10 шешімі. Шығыс Қазақстан облысының Әділет департаментінде 2020 жылғы 2 қазанда № 7614 болып тіркелді. Күші жойылды - Шығыс Қазақстан облысы Зайсан ауданы Қаратал ауылдық округі әкімінің 2020 жылғы 30 желтоқсандағы № 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30.12.2020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санитариялық инспекторының 2020 жылғы 25 қыркүйектегі № 664 ұсынысы негізінде Қаратал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округіне қарасты Үлкен Қаратал ауылының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