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3959d" w14:textId="e4395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аудандық мәслихатының 2019 жылғы 24 желтоқсандағы № 48-1 "2020-2022 жылдарға арналған Зайсан ауданының бюджеті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2020 жылғы 31 наурыздағы № 52-3 шешімі. Шығыс Қазақстан облысының Әділет департаментінде 2020 жылғы 7 сәуірде № 6860 болып тіркелді. Күші жойылды - Шығыс Қазақстан облысы Зайсан аудандық мәслихатының 2020 жылғы 23 желтоқсандағы № 67-1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Зайсан аудандық мәслихатының 23.12.2020 </w:t>
      </w:r>
      <w:r>
        <w:rPr>
          <w:rFonts w:ascii="Times New Roman"/>
          <w:b w:val="false"/>
          <w:i w:val="false"/>
          <w:color w:val="ff0000"/>
          <w:sz w:val="28"/>
        </w:rPr>
        <w:t>№ 67-1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Шығыс Қазақстан облыстық мәслихатының 2020 жылғы 13 наурыздағы </w:t>
      </w:r>
      <w:r>
        <w:rPr>
          <w:rFonts w:ascii="Times New Roman"/>
          <w:b w:val="false"/>
          <w:i w:val="false"/>
          <w:color w:val="000000"/>
          <w:sz w:val="28"/>
        </w:rPr>
        <w:t>№ 36/410-VI</w:t>
      </w:r>
      <w:r>
        <w:rPr>
          <w:rFonts w:ascii="Times New Roman"/>
          <w:b w:val="false"/>
          <w:i w:val="false"/>
          <w:color w:val="000000"/>
          <w:sz w:val="28"/>
        </w:rPr>
        <w:t xml:space="preserve"> "2020-2022 жылдарға арналған облыстық бюджет туралы" Шығыс Қазақстан облыстық мәслихатының 2019 жылғы 13 желтоқсандағы </w:t>
      </w:r>
      <w:r>
        <w:rPr>
          <w:rFonts w:ascii="Times New Roman"/>
          <w:b w:val="false"/>
          <w:i w:val="false"/>
          <w:color w:val="000000"/>
          <w:sz w:val="28"/>
        </w:rPr>
        <w:t>№ 35/389-VI</w:t>
      </w:r>
      <w:r>
        <w:rPr>
          <w:rFonts w:ascii="Times New Roman"/>
          <w:b w:val="false"/>
          <w:i w:val="false"/>
          <w:color w:val="000000"/>
          <w:sz w:val="28"/>
        </w:rPr>
        <w:t xml:space="preserve"> шешіміне өзгерістер енгізу туралы" (нормативтік құқықтық актілерді мемлекеттік тіркеу Тізілімінде 6778 нөмірімен тіркелген) сәйкес Зайсан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Зайсан аудандық мәслихатының 2019 жылғы 24 желтоқсандағы № 48-1 "2020-2022 жылдарға арналған Зайсан ауданының бюджеті туралы" (нормативтік құқықтық актілерді мемлекеттік тіркеу Тізілімінде 6486 нөмірімен тіркелген және 2020 жылғы 13 қаңтарда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8057185,5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- 1404365 мың теңге;</w:t>
      </w:r>
    </w:p>
    <w:bookmarkEnd w:id="5"/>
    <w:bookmarkStart w:name="z13" w:id="6"/>
    <w:p>
      <w:pPr>
        <w:spacing w:after="0"/>
        <w:ind w:left="0"/>
        <w:jc w:val="both"/>
      </w:pPr>
      <w:r>
        <w:rPr>
          <w:rFonts w:ascii="Times New Roman"/>
          <w:b w:val="false"/>
          <w:i w:val="false"/>
          <w:color w:val="000000"/>
          <w:sz w:val="28"/>
        </w:rPr>
        <w:t>
      салықтық емес түсімдер – 34163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20475 мың теңге;</w:t>
      </w:r>
    </w:p>
    <w:bookmarkEnd w:id="7"/>
    <w:bookmarkStart w:name="z15" w:id="8"/>
    <w:p>
      <w:pPr>
        <w:spacing w:after="0"/>
        <w:ind w:left="0"/>
        <w:jc w:val="both"/>
      </w:pPr>
      <w:r>
        <w:rPr>
          <w:rFonts w:ascii="Times New Roman"/>
          <w:b w:val="false"/>
          <w:i w:val="false"/>
          <w:color w:val="000000"/>
          <w:sz w:val="28"/>
        </w:rPr>
        <w:t>
      трансферттердің түсімдері – 6598182,5 мың теңге;</w:t>
      </w:r>
    </w:p>
    <w:bookmarkEnd w:id="8"/>
    <w:bookmarkStart w:name="z16" w:id="9"/>
    <w:p>
      <w:pPr>
        <w:spacing w:after="0"/>
        <w:ind w:left="0"/>
        <w:jc w:val="both"/>
      </w:pPr>
      <w:r>
        <w:rPr>
          <w:rFonts w:ascii="Times New Roman"/>
          <w:b w:val="false"/>
          <w:i w:val="false"/>
          <w:color w:val="000000"/>
          <w:sz w:val="28"/>
        </w:rPr>
        <w:t>
      2) шығындар – 8091776,2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27044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43741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16697 мың теңге;</w:t>
      </w:r>
    </w:p>
    <w:bookmarkEnd w:id="12"/>
    <w:bookmarkStart w:name="z20" w:id="13"/>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w:t>
      </w:r>
    </w:p>
    <w:bookmarkEnd w:id="13"/>
    <w:bookmarkStart w:name="z21" w:id="14"/>
    <w:p>
      <w:pPr>
        <w:spacing w:after="0"/>
        <w:ind w:left="0"/>
        <w:jc w:val="both"/>
      </w:pPr>
      <w:r>
        <w:rPr>
          <w:rFonts w:ascii="Times New Roman"/>
          <w:b w:val="false"/>
          <w:i w:val="false"/>
          <w:color w:val="000000"/>
          <w:sz w:val="28"/>
        </w:rPr>
        <w:t>
      қаржы активтерін сатып алу – 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- 61634,7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(профицитті пайдалану) – 61634,7 мың теңге;</w:t>
      </w:r>
    </w:p>
    <w:bookmarkEnd w:id="17"/>
    <w:bookmarkStart w:name="z25" w:id="18"/>
    <w:p>
      <w:pPr>
        <w:spacing w:after="0"/>
        <w:ind w:left="0"/>
        <w:jc w:val="both"/>
      </w:pPr>
      <w:r>
        <w:rPr>
          <w:rFonts w:ascii="Times New Roman"/>
          <w:b w:val="false"/>
          <w:i w:val="false"/>
          <w:color w:val="000000"/>
          <w:sz w:val="28"/>
        </w:rPr>
        <w:t>
      қарыздар түсімі – 43741 мың теңге;</w:t>
      </w:r>
    </w:p>
    <w:bookmarkEnd w:id="18"/>
    <w:bookmarkStart w:name="z26" w:id="19"/>
    <w:p>
      <w:pPr>
        <w:spacing w:after="0"/>
        <w:ind w:left="0"/>
        <w:jc w:val="both"/>
      </w:pPr>
      <w:r>
        <w:rPr>
          <w:rFonts w:ascii="Times New Roman"/>
          <w:b w:val="false"/>
          <w:i w:val="false"/>
          <w:color w:val="000000"/>
          <w:sz w:val="28"/>
        </w:rPr>
        <w:t>
      қарыздарды өтеу – 16697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пайдаланатын қалдықтары – 34590,7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келесі редакцияда жазылсын:</w:t>
      </w:r>
    </w:p>
    <w:bookmarkStart w:name="z29" w:id="21"/>
    <w:p>
      <w:pPr>
        <w:spacing w:after="0"/>
        <w:ind w:left="0"/>
        <w:jc w:val="both"/>
      </w:pPr>
      <w:r>
        <w:rPr>
          <w:rFonts w:ascii="Times New Roman"/>
          <w:b w:val="false"/>
          <w:i w:val="false"/>
          <w:color w:val="000000"/>
          <w:sz w:val="28"/>
        </w:rPr>
        <w:t xml:space="preserve">
      "4. Қазақстан Республикасының 2015 жылғы 23 қарашадағы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азаматтық қызметшілер болып табылатын және ауылдық жерде жұмыс істейтін әлеуметтік қамсыздандыру, білім беру, мәдениет, спорт саласындағы мамандарға бюджет қаражаты есебінен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21"/>
    <w:bookmarkStart w:name="z30" w:id="22"/>
    <w:p>
      <w:pPr>
        <w:spacing w:after="0"/>
        <w:ind w:left="0"/>
        <w:jc w:val="both"/>
      </w:pPr>
      <w:r>
        <w:rPr>
          <w:rFonts w:ascii="Times New Roman"/>
          <w:b w:val="false"/>
          <w:i w:val="false"/>
          <w:color w:val="000000"/>
          <w:sz w:val="28"/>
        </w:rPr>
        <w:t>
      Азаматтық қызметші болып табылатын және ауылдық жерде жұмыс істейтін әлеуметтік қамсыздандыру, білім беру, мәдениет, спорт саласындағы мамандар лауазымдарының тізбесін жергілікті өкілді органмен келісу бойынша жергілікті атқарушы орган айқындайды.";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келесі редакцияда жазылсын:</w:t>
      </w:r>
    </w:p>
    <w:bookmarkStart w:name="z32" w:id="23"/>
    <w:p>
      <w:pPr>
        <w:spacing w:after="0"/>
        <w:ind w:left="0"/>
        <w:jc w:val="both"/>
      </w:pPr>
      <w:r>
        <w:rPr>
          <w:rFonts w:ascii="Times New Roman"/>
          <w:b w:val="false"/>
          <w:i w:val="false"/>
          <w:color w:val="000000"/>
          <w:sz w:val="28"/>
        </w:rPr>
        <w:t xml:space="preserve">
      "7. 2020 жылға арналған аудандық бюджетте </w:t>
      </w:r>
      <w:r>
        <w:rPr>
          <w:rFonts w:ascii="Times New Roman"/>
          <w:b w:val="false"/>
          <w:i w:val="false"/>
          <w:color w:val="000000"/>
          <w:sz w:val="28"/>
        </w:rPr>
        <w:t>5-қосымшаға</w:t>
      </w:r>
      <w:r>
        <w:rPr>
          <w:rFonts w:ascii="Times New Roman"/>
          <w:b w:val="false"/>
          <w:i w:val="false"/>
          <w:color w:val="000000"/>
          <w:sz w:val="28"/>
        </w:rPr>
        <w:t xml:space="preserve"> сәйкес облыстық бюджеттен 1038535,9 мың теңге сомасында трансферттер көзделгені ескерілсін.";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редакцияда жазылсын:</w:t>
      </w:r>
    </w:p>
    <w:bookmarkStart w:name="z34" w:id="24"/>
    <w:p>
      <w:pPr>
        <w:spacing w:after="0"/>
        <w:ind w:left="0"/>
        <w:jc w:val="both"/>
      </w:pPr>
      <w:r>
        <w:rPr>
          <w:rFonts w:ascii="Times New Roman"/>
          <w:b w:val="false"/>
          <w:i w:val="false"/>
          <w:color w:val="000000"/>
          <w:sz w:val="28"/>
        </w:rPr>
        <w:t xml:space="preserve">
      "8. 2020 жылға арналған аудандық бюджетте </w:t>
      </w:r>
      <w:r>
        <w:rPr>
          <w:rFonts w:ascii="Times New Roman"/>
          <w:b w:val="false"/>
          <w:i w:val="false"/>
          <w:color w:val="000000"/>
          <w:sz w:val="28"/>
        </w:rPr>
        <w:t>6-қосымшаға</w:t>
      </w:r>
      <w:r>
        <w:rPr>
          <w:rFonts w:ascii="Times New Roman"/>
          <w:b w:val="false"/>
          <w:i w:val="false"/>
          <w:color w:val="000000"/>
          <w:sz w:val="28"/>
        </w:rPr>
        <w:t xml:space="preserve"> сәйкес республикалық бюджеттен 1723921 мың теңге сомасында трансферттер көзделгені ескерілсін.";</w:t>
      </w:r>
    </w:p>
    <w:bookmarkEnd w:id="24"/>
    <w:bookmarkStart w:name="z35" w:id="25"/>
    <w:p>
      <w:pPr>
        <w:spacing w:after="0"/>
        <w:ind w:left="0"/>
        <w:jc w:val="both"/>
      </w:pPr>
      <w:r>
        <w:rPr>
          <w:rFonts w:ascii="Times New Roman"/>
          <w:b w:val="false"/>
          <w:i w:val="false"/>
          <w:color w:val="000000"/>
          <w:sz w:val="28"/>
        </w:rPr>
        <w:t>
      мынандай мазмұндағы 11-1 тармақпен толықтырылсын:</w:t>
      </w:r>
    </w:p>
    <w:bookmarkEnd w:id="25"/>
    <w:bookmarkStart w:name="z36" w:id="26"/>
    <w:p>
      <w:pPr>
        <w:spacing w:after="0"/>
        <w:ind w:left="0"/>
        <w:jc w:val="both"/>
      </w:pPr>
      <w:r>
        <w:rPr>
          <w:rFonts w:ascii="Times New Roman"/>
          <w:b w:val="false"/>
          <w:i w:val="false"/>
          <w:color w:val="000000"/>
          <w:sz w:val="28"/>
        </w:rPr>
        <w:t>
      "11-1. 34590,7 мың теңге бюджет қаражатының пайдаланатын қалдықтары осы шешімнің 9-қосымшасына сәйкес бөлінсін.";</w:t>
      </w:r>
    </w:p>
    <w:bookmarkEnd w:id="26"/>
    <w:bookmarkStart w:name="z37" w:id="27"/>
    <w:p>
      <w:pPr>
        <w:spacing w:after="0"/>
        <w:ind w:left="0"/>
        <w:jc w:val="both"/>
      </w:pPr>
      <w:r>
        <w:rPr>
          <w:rFonts w:ascii="Times New Roman"/>
          <w:b w:val="false"/>
          <w:i w:val="false"/>
          <w:color w:val="000000"/>
          <w:sz w:val="28"/>
        </w:rPr>
        <w:t xml:space="preserve">
      аталған шешімінің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қосымшасына</w:t>
      </w:r>
      <w:r>
        <w:rPr>
          <w:rFonts w:ascii="Times New Roman"/>
          <w:b w:val="false"/>
          <w:i w:val="false"/>
          <w:color w:val="000000"/>
          <w:sz w:val="28"/>
        </w:rPr>
        <w:t xml:space="preserve"> сәйкес жаңа редакцияда жазылсын;</w:t>
      </w:r>
    </w:p>
    <w:bookmarkEnd w:id="27"/>
    <w:bookmarkStart w:name="z38" w:id="28"/>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5-қосымшасына</w:t>
      </w:r>
      <w:r>
        <w:rPr>
          <w:rFonts w:ascii="Times New Roman"/>
          <w:b w:val="false"/>
          <w:i w:val="false"/>
          <w:color w:val="000000"/>
          <w:sz w:val="28"/>
        </w:rPr>
        <w:t xml:space="preserve"> сәйкес аталған шешім 9-қосымшамен толықтырылсын.</w:t>
      </w:r>
    </w:p>
    <w:bookmarkEnd w:id="28"/>
    <w:bookmarkStart w:name="z39" w:id="29"/>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Шалбарбаев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Ыдырышев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31 наурыздағы </w:t>
            </w:r>
            <w:r>
              <w:br/>
            </w:r>
            <w:r>
              <w:rPr>
                <w:rFonts w:ascii="Times New Roman"/>
                <w:b w:val="false"/>
                <w:i w:val="false"/>
                <w:color w:val="000000"/>
                <w:sz w:val="20"/>
              </w:rPr>
              <w:t>№ 52-3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48-1 шешіміне 1-қосымша</w:t>
            </w:r>
          </w:p>
        </w:tc>
      </w:tr>
    </w:tbl>
    <w:bookmarkStart w:name="z44" w:id="30"/>
    <w:p>
      <w:pPr>
        <w:spacing w:after="0"/>
        <w:ind w:left="0"/>
        <w:jc w:val="left"/>
      </w:pPr>
      <w:r>
        <w:rPr>
          <w:rFonts w:ascii="Times New Roman"/>
          <w:b/>
          <w:i w:val="false"/>
          <w:color w:val="000000"/>
        </w:rPr>
        <w:t xml:space="preserve"> 2020 жылға арналған аудандық бюджет</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8057185,5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1404365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375217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329308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284963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284963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702073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701897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6598182,5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6591917,9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6591917,9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552"/>
        <w:gridCol w:w="1163"/>
        <w:gridCol w:w="1163"/>
        <w:gridCol w:w="5719"/>
        <w:gridCol w:w="28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8091776,2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534669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162855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139778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мүлікті бағалауды жүргізу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368902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304602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276356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4266892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3939796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3871582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3756223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115359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48385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587261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242175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242175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242175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272069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126611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225279,3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142732,3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140834,3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73347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400624,4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196348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194556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194556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118284,4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118284,4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85947,4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747744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747744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747744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747744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46396,8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15195,8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15195,8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7445,8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594151,9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547151,9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547151,9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498151,9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83139,6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49372,6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546482,2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546482,2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546482,2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66349,7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471594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-61634,7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61634,7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31 наурыздағы </w:t>
            </w:r>
            <w:r>
              <w:br/>
            </w:r>
            <w:r>
              <w:rPr>
                <w:rFonts w:ascii="Times New Roman"/>
                <w:b w:val="false"/>
                <w:i w:val="false"/>
                <w:color w:val="000000"/>
                <w:sz w:val="20"/>
              </w:rPr>
              <w:t>№ 52-3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48-1 шешіміне 5- қосымша</w:t>
            </w:r>
          </w:p>
        </w:tc>
      </w:tr>
    </w:tbl>
    <w:bookmarkStart w:name="z47" w:id="31"/>
    <w:p>
      <w:pPr>
        <w:spacing w:after="0"/>
        <w:ind w:left="0"/>
        <w:jc w:val="left"/>
      </w:pPr>
      <w:r>
        <w:rPr>
          <w:rFonts w:ascii="Times New Roman"/>
          <w:b/>
          <w:i w:val="false"/>
          <w:color w:val="000000"/>
        </w:rPr>
        <w:t xml:space="preserve"> 2020 жылға облыстық бюджеттен берілген трансферттер</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1"/>
        <w:gridCol w:w="6383"/>
        <w:gridCol w:w="4526"/>
      </w:tblGrid>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 (мың теңге)</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азаматтардың жекелеген топтарына әлеуметтік көмек</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31291</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іс шараларды іске асыру</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45817</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саласына облыстық бюджеттен аудан бюджеттеріне нысаналы трансферттер</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218676</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94774</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 бюджеттеріне нысаналы трансферттер</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527210,9</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33767</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1038535,9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31 наурыздағы </w:t>
            </w:r>
            <w:r>
              <w:br/>
            </w:r>
            <w:r>
              <w:rPr>
                <w:rFonts w:ascii="Times New Roman"/>
                <w:b w:val="false"/>
                <w:i w:val="false"/>
                <w:color w:val="000000"/>
                <w:sz w:val="20"/>
              </w:rPr>
              <w:t>№ 52-3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48-1 шешіміне 6- қосымша</w:t>
            </w:r>
          </w:p>
        </w:tc>
      </w:tr>
    </w:tbl>
    <w:bookmarkStart w:name="z50" w:id="32"/>
    <w:p>
      <w:pPr>
        <w:spacing w:after="0"/>
        <w:ind w:left="0"/>
        <w:jc w:val="left"/>
      </w:pPr>
      <w:r>
        <w:rPr>
          <w:rFonts w:ascii="Times New Roman"/>
          <w:b/>
          <w:i w:val="false"/>
          <w:color w:val="000000"/>
        </w:rPr>
        <w:t xml:space="preserve"> 2020 жылға республикалық бюджеттен берілген трансферттер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1"/>
        <w:gridCol w:w="4577"/>
        <w:gridCol w:w="5652"/>
      </w:tblGrid>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 (мың теңге)</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44794</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13091</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Педагогтардың еңбекақыларын арттыру</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559109</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204675</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әлеуметтік қорғау мекемелерінің қызметкерлерінің жалақысын көтеру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16149</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мәдениет және мұрағат мекемелерінің қызметкерлерінің жалақысын көтеру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34057</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652970</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199076</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1723921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31 наурыздағы </w:t>
            </w:r>
            <w:r>
              <w:br/>
            </w:r>
            <w:r>
              <w:rPr>
                <w:rFonts w:ascii="Times New Roman"/>
                <w:b w:val="false"/>
                <w:i w:val="false"/>
                <w:color w:val="000000"/>
                <w:sz w:val="20"/>
              </w:rPr>
              <w:t>№ 52-3 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48-1 шешіміне 8- қосымша</w:t>
            </w:r>
          </w:p>
        </w:tc>
      </w:tr>
    </w:tbl>
    <w:bookmarkStart w:name="z53" w:id="33"/>
    <w:p>
      <w:pPr>
        <w:spacing w:after="0"/>
        <w:ind w:left="0"/>
        <w:jc w:val="left"/>
      </w:pPr>
      <w:r>
        <w:rPr>
          <w:rFonts w:ascii="Times New Roman"/>
          <w:b/>
          <w:i w:val="false"/>
          <w:color w:val="000000"/>
        </w:rPr>
        <w:t xml:space="preserve"> 2020 жылға аудандық маңызы бар қала, ауылдық округ бюджеттеріне берілетін трансферттер</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7"/>
        <w:gridCol w:w="6903"/>
      </w:tblGrid>
      <w:tr>
        <w:trPr>
          <w:trHeight w:val="30" w:hRule="atLeast"/>
        </w:trPr>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ауылдық округ әкімдерінің бюджеттерінің атауы</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 бюджеті</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263035</w:t>
            </w:r>
          </w:p>
        </w:tc>
      </w:tr>
      <w:tr>
        <w:trPr>
          <w:trHeight w:val="30" w:hRule="atLeast"/>
        </w:trPr>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ауылдық округі бюджеті</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13732</w:t>
            </w:r>
          </w:p>
        </w:tc>
      </w:tr>
      <w:tr>
        <w:trPr>
          <w:trHeight w:val="30" w:hRule="atLeast"/>
        </w:trPr>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ауылдық округі бюджеті</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11882</w:t>
            </w:r>
          </w:p>
        </w:tc>
      </w:tr>
      <w:tr>
        <w:trPr>
          <w:trHeight w:val="30" w:hRule="atLeast"/>
        </w:trPr>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Дайыр ауылдық округі бюджеті</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w:t>
            </w:r>
          </w:p>
        </w:tc>
      </w:tr>
      <w:tr>
        <w:trPr>
          <w:trHeight w:val="30" w:hRule="atLeast"/>
        </w:trPr>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 бюджеті</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r>
      <w:tr>
        <w:trPr>
          <w:trHeight w:val="30" w:hRule="atLeast"/>
        </w:trPr>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ауылдық округі бюджеті</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22319</w:t>
            </w:r>
          </w:p>
        </w:tc>
      </w:tr>
      <w:tr>
        <w:trPr>
          <w:trHeight w:val="30" w:hRule="atLeast"/>
        </w:trPr>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Кенсай ауылдық округі бюджеті</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w:t>
            </w:r>
          </w:p>
        </w:tc>
      </w:tr>
      <w:tr>
        <w:trPr>
          <w:trHeight w:val="30" w:hRule="atLeast"/>
        </w:trPr>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ауылдық округі бюджеті</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w:t>
            </w:r>
          </w:p>
        </w:tc>
      </w:tr>
      <w:tr>
        <w:trPr>
          <w:trHeight w:val="30" w:hRule="atLeast"/>
        </w:trPr>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 ауылдық округі бюджеті</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31 наурыздағы </w:t>
            </w:r>
            <w:r>
              <w:br/>
            </w:r>
            <w:r>
              <w:rPr>
                <w:rFonts w:ascii="Times New Roman"/>
                <w:b w:val="false"/>
                <w:i w:val="false"/>
                <w:color w:val="000000"/>
                <w:sz w:val="20"/>
              </w:rPr>
              <w:t>№ 52-3 шешіміне 5 -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48-1 шешіміне 9-қосымша</w:t>
            </w:r>
          </w:p>
        </w:tc>
      </w:tr>
    </w:tbl>
    <w:bookmarkStart w:name="z56" w:id="34"/>
    <w:p>
      <w:pPr>
        <w:spacing w:after="0"/>
        <w:ind w:left="0"/>
        <w:jc w:val="left"/>
      </w:pPr>
      <w:r>
        <w:rPr>
          <w:rFonts w:ascii="Times New Roman"/>
          <w:b/>
          <w:i w:val="false"/>
          <w:color w:val="000000"/>
        </w:rPr>
        <w:t xml:space="preserve"> Бюджет қаражаттарының пайдаланатын қалдықтары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668"/>
        <w:gridCol w:w="1410"/>
        <w:gridCol w:w="1410"/>
        <w:gridCol w:w="5068"/>
        <w:gridCol w:w="27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13790,3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13790,3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13790,3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13790,3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6836,5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34590,7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