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3707" w14:textId="5c13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Бірлікшіл ауылдық округінің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53/541-VI шешімі. Шығыс Қазақстан облысының Әділет департаментінде 2020 жылғы 31 желтоқсанда № 8238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2021-2023 жылдарға арналған Жарма ауданы Бірлікшіл ауылдық округінің бюджеті туралы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2021-2023 жылдарға арналған Жарма ауданы Бірлікшіл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28246,5 мың теңге, соның ішінде:</w:t>
      </w:r>
    </w:p>
    <w:p>
      <w:pPr>
        <w:spacing w:after="0"/>
        <w:ind w:left="0"/>
        <w:jc w:val="both"/>
      </w:pPr>
      <w:r>
        <w:rPr>
          <w:rFonts w:ascii="Times New Roman"/>
          <w:b w:val="false"/>
          <w:i w:val="false"/>
          <w:color w:val="000000"/>
          <w:sz w:val="28"/>
        </w:rPr>
        <w:t>
      салықтық түсімдер – 1040,5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27206,0 мың теңге;</w:t>
      </w:r>
    </w:p>
    <w:p>
      <w:pPr>
        <w:spacing w:after="0"/>
        <w:ind w:left="0"/>
        <w:jc w:val="both"/>
      </w:pPr>
      <w:r>
        <w:rPr>
          <w:rFonts w:ascii="Times New Roman"/>
          <w:b w:val="false"/>
          <w:i w:val="false"/>
          <w:color w:val="000000"/>
          <w:sz w:val="28"/>
        </w:rPr>
        <w:t>
      2) шығындар – 28692,9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- 446,4мың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446,4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446,4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13.12.2021 </w:t>
      </w:r>
      <w:r>
        <w:rPr>
          <w:rFonts w:ascii="Times New Roman"/>
          <w:b w:val="false"/>
          <w:i w:val="false"/>
          <w:color w:val="000000"/>
          <w:sz w:val="28"/>
        </w:rPr>
        <w:t>№ 10/166-VII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2021 жылға Жарма ауданы Бірлікшіл ауылдық округінің бюджетіне субвенция көлемi 11383,0 мың теңге сомада қарастырылсын.</w:t>
      </w:r>
    </w:p>
    <w:bookmarkEnd w:id="2"/>
    <w:bookmarkStart w:name="z9"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жылғы 1 қаңтардан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Сессия төрағасы </w:t>
      </w:r>
      <w:r>
        <w:rPr>
          <w:rFonts w:ascii="Times New Roman"/>
          <w:b/>
          <w:i w:val="false"/>
          <w:color w:val="000000"/>
          <w:sz w:val="28"/>
        </w:rPr>
        <w:t>      А. Узбеханов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Жарма аудандық мәслихатының хатшысы </w:t>
      </w:r>
      <w:r>
        <w:rPr>
          <w:rFonts w:ascii="Times New Roman"/>
          <w:b/>
          <w:i w:val="false"/>
          <w:color w:val="000000"/>
          <w:sz w:val="28"/>
        </w:rPr>
        <w:t>      А. Сахметжанова</w:t>
      </w:r>
    </w:p>
    <w:p>
      <w:pPr>
        <w:spacing w:after="0"/>
        <w:ind w:left="0"/>
        <w:jc w:val="both"/>
      </w:pPr>
      <w:bookmarkStart w:name="z10" w:id="4"/>
      <w:r>
        <w:rPr>
          <w:rFonts w:ascii="Times New Roman"/>
          <w:b w:val="false"/>
          <w:i w:val="false"/>
          <w:color w:val="000000"/>
          <w:sz w:val="28"/>
        </w:rPr>
        <w:t xml:space="preserve">
      Жарма аудандық мәслихатының </w:t>
      </w:r>
    </w:p>
    <w:bookmarkEnd w:id="4"/>
    <w:p>
      <w:pPr>
        <w:spacing w:after="0"/>
        <w:ind w:left="0"/>
        <w:jc w:val="both"/>
      </w:pPr>
      <w:r>
        <w:rPr>
          <w:rFonts w:ascii="Times New Roman"/>
          <w:b w:val="false"/>
          <w:i w:val="false"/>
          <w:color w:val="000000"/>
          <w:sz w:val="28"/>
        </w:rPr>
        <w:t xml:space="preserve">2020 жылғы 30 желтоқсандағы </w:t>
      </w:r>
    </w:p>
    <w:p>
      <w:pPr>
        <w:spacing w:after="0"/>
        <w:ind w:left="0"/>
        <w:jc w:val="both"/>
      </w:pPr>
      <w:r>
        <w:rPr>
          <w:rFonts w:ascii="Times New Roman"/>
          <w:b w:val="false"/>
          <w:i w:val="false"/>
          <w:color w:val="000000"/>
          <w:sz w:val="28"/>
        </w:rPr>
        <w:t xml:space="preserve">№ 53/541-VI шешіміне </w:t>
      </w:r>
    </w:p>
    <w:p>
      <w:pPr>
        <w:spacing w:after="0"/>
        <w:ind w:left="0"/>
        <w:jc w:val="both"/>
      </w:pP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Жарма ауданы Бірлікшіл ауылдық округінің бюджеті</w:t>
      </w:r>
    </w:p>
    <w:bookmarkStart w:name="z19" w:id="5"/>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13.12.2021 </w:t>
      </w:r>
      <w:r>
        <w:rPr>
          <w:rFonts w:ascii="Times New Roman"/>
          <w:b w:val="false"/>
          <w:i w:val="false"/>
          <w:color w:val="ff0000"/>
          <w:sz w:val="28"/>
        </w:rPr>
        <w:t>№ 10/166-VII</w:t>
      </w:r>
      <w:r>
        <w:rPr>
          <w:rFonts w:ascii="Times New Roman"/>
          <w:b w:val="false"/>
          <w:i w:val="false"/>
          <w:color w:val="ff0000"/>
          <w:sz w:val="28"/>
        </w:rPr>
        <w:t xml:space="preserve"> шешімімен (01.01.2021 бастап қолданысқа енгізіледі).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bl>
    <w:p>
      <w:pPr>
        <w:spacing w:after="0"/>
        <w:ind w:left="0"/>
        <w:jc w:val="both"/>
      </w:pPr>
      <w:bookmarkStart w:name="z11" w:id="6"/>
      <w:r>
        <w:rPr>
          <w:rFonts w:ascii="Times New Roman"/>
          <w:b w:val="false"/>
          <w:i w:val="false"/>
          <w:color w:val="000000"/>
          <w:sz w:val="28"/>
        </w:rPr>
        <w:t xml:space="preserve">
      Жарма аудандық мәслихатының </w:t>
      </w:r>
    </w:p>
    <w:bookmarkEnd w:id="6"/>
    <w:p>
      <w:pPr>
        <w:spacing w:after="0"/>
        <w:ind w:left="0"/>
        <w:jc w:val="both"/>
      </w:pPr>
      <w:r>
        <w:rPr>
          <w:rFonts w:ascii="Times New Roman"/>
          <w:b w:val="false"/>
          <w:i w:val="false"/>
          <w:color w:val="000000"/>
          <w:sz w:val="28"/>
        </w:rPr>
        <w:t xml:space="preserve">2020 жылғы 30 желтоқсандағы </w:t>
      </w:r>
    </w:p>
    <w:p>
      <w:pPr>
        <w:spacing w:after="0"/>
        <w:ind w:left="0"/>
        <w:jc w:val="both"/>
      </w:pPr>
      <w:r>
        <w:rPr>
          <w:rFonts w:ascii="Times New Roman"/>
          <w:b w:val="false"/>
          <w:i w:val="false"/>
          <w:color w:val="000000"/>
          <w:sz w:val="28"/>
        </w:rPr>
        <w:t xml:space="preserve">№ 53/541-VI шешіміне </w:t>
      </w:r>
    </w:p>
    <w:p>
      <w:pPr>
        <w:spacing w:after="0"/>
        <w:ind w:left="0"/>
        <w:jc w:val="both"/>
      </w:pP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2022 жылға арналған Жарма ауданы Бірлікшіл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bookmarkStart w:name="z12" w:id="7"/>
      <w:r>
        <w:rPr>
          <w:rFonts w:ascii="Times New Roman"/>
          <w:b w:val="false"/>
          <w:i w:val="false"/>
          <w:color w:val="000000"/>
          <w:sz w:val="28"/>
        </w:rPr>
        <w:t xml:space="preserve">
      Жарма аудандық мәслихатының </w:t>
      </w:r>
    </w:p>
    <w:bookmarkEnd w:id="7"/>
    <w:p>
      <w:pPr>
        <w:spacing w:after="0"/>
        <w:ind w:left="0"/>
        <w:jc w:val="both"/>
      </w:pPr>
      <w:r>
        <w:rPr>
          <w:rFonts w:ascii="Times New Roman"/>
          <w:b w:val="false"/>
          <w:i w:val="false"/>
          <w:color w:val="000000"/>
          <w:sz w:val="28"/>
        </w:rPr>
        <w:t xml:space="preserve">2020 жылғы 30 желтоқсандағы </w:t>
      </w:r>
    </w:p>
    <w:p>
      <w:pPr>
        <w:spacing w:after="0"/>
        <w:ind w:left="0"/>
        <w:jc w:val="both"/>
      </w:pPr>
      <w:r>
        <w:rPr>
          <w:rFonts w:ascii="Times New Roman"/>
          <w:b w:val="false"/>
          <w:i w:val="false"/>
          <w:color w:val="000000"/>
          <w:sz w:val="28"/>
        </w:rPr>
        <w:t xml:space="preserve">№ 53/541-VI шешіміне </w:t>
      </w:r>
    </w:p>
    <w:p>
      <w:pPr>
        <w:spacing w:after="0"/>
        <w:ind w:left="0"/>
        <w:jc w:val="both"/>
      </w:pP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2023 жылға арналған Жарма ауданы Бірлікшіл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bookmarkStart w:name="z13" w:id="8"/>
      <w:r>
        <w:rPr>
          <w:rFonts w:ascii="Times New Roman"/>
          <w:b w:val="false"/>
          <w:i w:val="false"/>
          <w:color w:val="000000"/>
          <w:sz w:val="28"/>
        </w:rPr>
        <w:t xml:space="preserve">
      Жарма аудандық мәслихатының </w:t>
      </w:r>
    </w:p>
    <w:bookmarkEnd w:id="8"/>
    <w:p>
      <w:pPr>
        <w:spacing w:after="0"/>
        <w:ind w:left="0"/>
        <w:jc w:val="both"/>
      </w:pPr>
      <w:r>
        <w:rPr>
          <w:rFonts w:ascii="Times New Roman"/>
          <w:b w:val="false"/>
          <w:i w:val="false"/>
          <w:color w:val="000000"/>
          <w:sz w:val="28"/>
        </w:rPr>
        <w:t xml:space="preserve">2020 жылғы 30 желтоқсандағы </w:t>
      </w:r>
    </w:p>
    <w:p>
      <w:pPr>
        <w:spacing w:after="0"/>
        <w:ind w:left="0"/>
        <w:jc w:val="both"/>
      </w:pPr>
      <w:r>
        <w:rPr>
          <w:rFonts w:ascii="Times New Roman"/>
          <w:b w:val="false"/>
          <w:i w:val="false"/>
          <w:color w:val="000000"/>
          <w:sz w:val="28"/>
        </w:rPr>
        <w:t xml:space="preserve">№ 53/541-VI шешіміне </w:t>
      </w:r>
    </w:p>
    <w:p>
      <w:pPr>
        <w:spacing w:after="0"/>
        <w:ind w:left="0"/>
        <w:jc w:val="both"/>
      </w:pPr>
      <w:r>
        <w:rPr>
          <w:rFonts w:ascii="Times New Roman"/>
          <w:b w:val="false"/>
          <w:i w:val="false"/>
          <w:color w:val="000000"/>
          <w:sz w:val="28"/>
        </w:rPr>
        <w:t>4 қосымша</w:t>
      </w:r>
    </w:p>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Жарма аудандық мәслихатының кейбір  күші жойылған шешімдерінің тізбесі</w:t>
      </w:r>
    </w:p>
    <w:bookmarkEnd w:id="9"/>
    <w:bookmarkStart w:name="z15" w:id="10"/>
    <w:p>
      <w:pPr>
        <w:spacing w:after="0"/>
        <w:ind w:left="0"/>
        <w:jc w:val="both"/>
      </w:pPr>
      <w:r>
        <w:rPr>
          <w:rFonts w:ascii="Times New Roman"/>
          <w:b w:val="false"/>
          <w:i w:val="false"/>
          <w:color w:val="000000"/>
          <w:sz w:val="28"/>
        </w:rPr>
        <w:t xml:space="preserve">
      1. Жарма аудандық мәслихатының 2020 жылғы 13 қаңтардағы № 42/352-VІ "2020-2022 жылдарға арналған Жарма ауданы Бірлікшіл ауылдық округінің бюджеті туралы" (нормативтік құқықтық актілерді мемлекеттік тіркеу Тізілімінде № 6646 болып тіркелген, Қазақстан Республикасының нормативтік құқықтық актілердің электрондық түрдегі эталондық бақылау банкінде 2020 жылы 5 ақпанда, "Қалба тынысы" газетінде 2020 жылы 27 наурызда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2. Жарма аудандық мәслихатының 2020 жылғы 29 сәуірде № 45/391-VI "Жарма аудандық мәслихатының 2020 жылғы 13 қаңтардағы № 42/352-VI "2020-2022 жылдарға арналған Жарма ауданы Бірлікшіл ауылдық округінің бюджеті туралы" шешіміне өзгерістер енгізу туралы" (нормативтік құқықтық актілерді мемлекеттік тіркеу Тізілімінде № 7080 болып тіркелген, Қазақстан Республикасының нормативтік құқықтық актілердің электрондық түрдегі эталондық бақылау банкінде 2020 жылы 19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xml:space="preserve">
      3. Жарма аудандық мәслихатының 2020 жылғы 23 қарашадағы № 52/515-VI "Жарма аудандық мәслихатының 2020 жылғы 13 қаңтардағы № 42/352-VI "2020-2022 жылдарға арналған Жарма ауданы Бірлікшіл ауылдық округінің бюджеті туралы" шешіміне өзгерістер енгізу туралы" (нормативтік құқықтық актілерді мемлекеттік тіркеу Тізілімінде № 7890 болып тіркелген, Қазақстан Республикасының нормативтік құқықтық актілердің электрондық түрдегі эталондық бақылау банкінде 2020 жылы 3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