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347d8" w14:textId="83347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аудандық мәслихатының 2019 жылғы 27 желтоқсандағы № 41/333-VI "2020-2022 жылдарға арналған Жарма ауданының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Жарма аудандық мәслихатының 2020 жылғы 1 сәуірдегі № 44/376-VI шешімі. Шығыс Қазақстан облысының Әділет департаментінде 2020 жылғы 13 сәуірде № 6880 болып тіркелді. Күші жойылды - Шығыс Қазақстан облысы Жарма аудандық мәслихатының 2020 жылғы 25 желтоқсандағы № 53/521-VI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Жарма аудандық мәслихатының 25.12.2020 </w:t>
      </w:r>
      <w:r>
        <w:rPr>
          <w:rFonts w:ascii="Times New Roman"/>
          <w:b w:val="false"/>
          <w:i w:val="false"/>
          <w:color w:val="ff0000"/>
          <w:sz w:val="28"/>
        </w:rPr>
        <w:t>№ 53/521-VI</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бабының</w:t>
      </w:r>
      <w:r>
        <w:rPr>
          <w:rFonts w:ascii="Times New Roman"/>
          <w:b w:val="false"/>
          <w:i w:val="false"/>
          <w:color w:val="000000"/>
          <w:sz w:val="28"/>
        </w:rPr>
        <w:t xml:space="preserve"> 1 тармағының 1) тармақшасына, Шығыс Қазақстан облыстық мәслихатының 2020 жылғы 13 наурыздағы № 36/410-VІ ""2020-2022 жылдарға арналған облыстық бюджет туралы" Шығыс Қазақстан облыстық мәслихатының 2019 жылғы 13 желтоқсандағы № 35/389-VІ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(нормативтік құқықтық актілерді мемлекеттік тіркеу Тізілімінде № 6778 болып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Жарма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Жарма аудандық мәслихатының 2019 жылғы 27 желтоқсандағы № 41/333-VI "2020-2022 жылдарға арналған Жарма ауданының бюджеті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6484 болып тіркелген, Қазақстан Республикасы нормативтік құқықтық актілерінің электрондық түрдегі эталондық бақылау банкінде 2019 жылғы 14 қаңтарда, "Қалба тынысы" газетінде 2019 жылғы 24 қаңтарда жарияланған) келесі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10" w:id="3"/>
    <w:p>
      <w:pPr>
        <w:spacing w:after="0"/>
        <w:ind w:left="0"/>
        <w:jc w:val="both"/>
      </w:pPr>
      <w:r>
        <w:rPr>
          <w:rFonts w:ascii="Times New Roman"/>
          <w:b w:val="false"/>
          <w:i w:val="false"/>
          <w:color w:val="000000"/>
          <w:sz w:val="28"/>
        </w:rPr>
        <w:t xml:space="preserve">
      "1. 2020-2022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2020 жылға мынадай көлемдерде бекітілсін:</w:t>
      </w:r>
    </w:p>
    <w:bookmarkEnd w:id="3"/>
    <w:bookmarkStart w:name="z11" w:id="4"/>
    <w:p>
      <w:pPr>
        <w:spacing w:after="0"/>
        <w:ind w:left="0"/>
        <w:jc w:val="both"/>
      </w:pPr>
      <w:r>
        <w:rPr>
          <w:rFonts w:ascii="Times New Roman"/>
          <w:b w:val="false"/>
          <w:i w:val="false"/>
          <w:color w:val="000000"/>
          <w:sz w:val="28"/>
        </w:rPr>
        <w:t>
      1) кірістер – 9520871,7 мың теңге, соның ішінде:</w:t>
      </w:r>
    </w:p>
    <w:bookmarkEnd w:id="4"/>
    <w:bookmarkStart w:name="z12" w:id="5"/>
    <w:p>
      <w:pPr>
        <w:spacing w:after="0"/>
        <w:ind w:left="0"/>
        <w:jc w:val="both"/>
      </w:pPr>
      <w:r>
        <w:rPr>
          <w:rFonts w:ascii="Times New Roman"/>
          <w:b w:val="false"/>
          <w:i w:val="false"/>
          <w:color w:val="000000"/>
          <w:sz w:val="28"/>
        </w:rPr>
        <w:t>
      салықтық түсімдер – 4252113,0 мың теңге;</w:t>
      </w:r>
    </w:p>
    <w:bookmarkEnd w:id="5"/>
    <w:bookmarkStart w:name="z13" w:id="6"/>
    <w:p>
      <w:pPr>
        <w:spacing w:after="0"/>
        <w:ind w:left="0"/>
        <w:jc w:val="both"/>
      </w:pPr>
      <w:r>
        <w:rPr>
          <w:rFonts w:ascii="Times New Roman"/>
          <w:b w:val="false"/>
          <w:i w:val="false"/>
          <w:color w:val="000000"/>
          <w:sz w:val="28"/>
        </w:rPr>
        <w:t>
      салықтық емес түсімдер – 12104,0 мың теңге;</w:t>
      </w:r>
    </w:p>
    <w:bookmarkEnd w:id="6"/>
    <w:bookmarkStart w:name="z14" w:id="7"/>
    <w:p>
      <w:pPr>
        <w:spacing w:after="0"/>
        <w:ind w:left="0"/>
        <w:jc w:val="both"/>
      </w:pPr>
      <w:r>
        <w:rPr>
          <w:rFonts w:ascii="Times New Roman"/>
          <w:b w:val="false"/>
          <w:i w:val="false"/>
          <w:color w:val="000000"/>
          <w:sz w:val="28"/>
        </w:rPr>
        <w:t>
      негізгі капиталды сатудан түсетін түсімдер – 25939,0 мың теңге;</w:t>
      </w:r>
    </w:p>
    <w:bookmarkEnd w:id="7"/>
    <w:bookmarkStart w:name="z15" w:id="8"/>
    <w:p>
      <w:pPr>
        <w:spacing w:after="0"/>
        <w:ind w:left="0"/>
        <w:jc w:val="both"/>
      </w:pPr>
      <w:r>
        <w:rPr>
          <w:rFonts w:ascii="Times New Roman"/>
          <w:b w:val="false"/>
          <w:i w:val="false"/>
          <w:color w:val="000000"/>
          <w:sz w:val="28"/>
        </w:rPr>
        <w:t>
      трансферттер түсімі – 5230715,7 мың теңге;</w:t>
      </w:r>
    </w:p>
    <w:bookmarkEnd w:id="8"/>
    <w:bookmarkStart w:name="z16" w:id="9"/>
    <w:p>
      <w:pPr>
        <w:spacing w:after="0"/>
        <w:ind w:left="0"/>
        <w:jc w:val="both"/>
      </w:pPr>
      <w:r>
        <w:rPr>
          <w:rFonts w:ascii="Times New Roman"/>
          <w:b w:val="false"/>
          <w:i w:val="false"/>
          <w:color w:val="000000"/>
          <w:sz w:val="28"/>
        </w:rPr>
        <w:t>
      2) шығындар – 9538665,9 мың теңге;</w:t>
      </w:r>
    </w:p>
    <w:bookmarkEnd w:id="9"/>
    <w:bookmarkStart w:name="z17" w:id="10"/>
    <w:p>
      <w:pPr>
        <w:spacing w:after="0"/>
        <w:ind w:left="0"/>
        <w:jc w:val="both"/>
      </w:pPr>
      <w:r>
        <w:rPr>
          <w:rFonts w:ascii="Times New Roman"/>
          <w:b w:val="false"/>
          <w:i w:val="false"/>
          <w:color w:val="000000"/>
          <w:sz w:val="28"/>
        </w:rPr>
        <w:t>
      3) таза бюджеттік кредиттеу – 20736,0 мың теңге, соның ішінде:</w:t>
      </w:r>
    </w:p>
    <w:bookmarkEnd w:id="10"/>
    <w:bookmarkStart w:name="z18" w:id="11"/>
    <w:p>
      <w:pPr>
        <w:spacing w:after="0"/>
        <w:ind w:left="0"/>
        <w:jc w:val="both"/>
      </w:pPr>
      <w:r>
        <w:rPr>
          <w:rFonts w:ascii="Times New Roman"/>
          <w:b w:val="false"/>
          <w:i w:val="false"/>
          <w:color w:val="000000"/>
          <w:sz w:val="28"/>
        </w:rPr>
        <w:t>
      бюджеттік кредиттер – 47718,0 мың теңге;</w:t>
      </w:r>
    </w:p>
    <w:bookmarkEnd w:id="11"/>
    <w:bookmarkStart w:name="z19" w:id="12"/>
    <w:p>
      <w:pPr>
        <w:spacing w:after="0"/>
        <w:ind w:left="0"/>
        <w:jc w:val="both"/>
      </w:pPr>
      <w:r>
        <w:rPr>
          <w:rFonts w:ascii="Times New Roman"/>
          <w:b w:val="false"/>
          <w:i w:val="false"/>
          <w:color w:val="000000"/>
          <w:sz w:val="28"/>
        </w:rPr>
        <w:t>
      бюджеттік кредиттерді өтеу – 26982,0 мың теңге;</w:t>
      </w:r>
    </w:p>
    <w:bookmarkEnd w:id="12"/>
    <w:bookmarkStart w:name="z20" w:id="13"/>
    <w:p>
      <w:pPr>
        <w:spacing w:after="0"/>
        <w:ind w:left="0"/>
        <w:jc w:val="both"/>
      </w:pPr>
      <w:r>
        <w:rPr>
          <w:rFonts w:ascii="Times New Roman"/>
          <w:b w:val="false"/>
          <w:i w:val="false"/>
          <w:color w:val="000000"/>
          <w:sz w:val="28"/>
        </w:rPr>
        <w:t>
      4) қаржы активтерімен операциялар бойынша сальдо – 0,0 теңге, соның ішінде:</w:t>
      </w:r>
    </w:p>
    <w:bookmarkEnd w:id="13"/>
    <w:bookmarkStart w:name="z21" w:id="14"/>
    <w:p>
      <w:pPr>
        <w:spacing w:after="0"/>
        <w:ind w:left="0"/>
        <w:jc w:val="both"/>
      </w:pPr>
      <w:r>
        <w:rPr>
          <w:rFonts w:ascii="Times New Roman"/>
          <w:b w:val="false"/>
          <w:i w:val="false"/>
          <w:color w:val="000000"/>
          <w:sz w:val="28"/>
        </w:rPr>
        <w:t>
      қаржы активтерін сатып алу – 0,0 теңге;</w:t>
      </w:r>
    </w:p>
    <w:bookmarkEnd w:id="14"/>
    <w:bookmarkStart w:name="z22" w:id="15"/>
    <w:p>
      <w:pPr>
        <w:spacing w:after="0"/>
        <w:ind w:left="0"/>
        <w:jc w:val="both"/>
      </w:pPr>
      <w:r>
        <w:rPr>
          <w:rFonts w:ascii="Times New Roman"/>
          <w:b w:val="false"/>
          <w:i w:val="false"/>
          <w:color w:val="000000"/>
          <w:sz w:val="28"/>
        </w:rPr>
        <w:t>
      мемлекеттің қаржы активтерін сатудан түсетін түсімдер – 0,0 теңге;</w:t>
      </w:r>
    </w:p>
    <w:bookmarkEnd w:id="15"/>
    <w:bookmarkStart w:name="z23" w:id="16"/>
    <w:p>
      <w:pPr>
        <w:spacing w:after="0"/>
        <w:ind w:left="0"/>
        <w:jc w:val="both"/>
      </w:pPr>
      <w:r>
        <w:rPr>
          <w:rFonts w:ascii="Times New Roman"/>
          <w:b w:val="false"/>
          <w:i w:val="false"/>
          <w:color w:val="000000"/>
          <w:sz w:val="28"/>
        </w:rPr>
        <w:t>
      5) бюджет тапшылығы (профициті) – -38530,2 мың теңге;</w:t>
      </w:r>
    </w:p>
    <w:bookmarkEnd w:id="16"/>
    <w:bookmarkStart w:name="z24" w:id="17"/>
    <w:p>
      <w:pPr>
        <w:spacing w:after="0"/>
        <w:ind w:left="0"/>
        <w:jc w:val="both"/>
      </w:pPr>
      <w:r>
        <w:rPr>
          <w:rFonts w:ascii="Times New Roman"/>
          <w:b w:val="false"/>
          <w:i w:val="false"/>
          <w:color w:val="000000"/>
          <w:sz w:val="28"/>
        </w:rPr>
        <w:t>
      6) бюджет тапшылығын қаржыландыру(профицитін пайдалану) – 38530,2 мың теңге, соның ішінде:</w:t>
      </w:r>
    </w:p>
    <w:bookmarkEnd w:id="17"/>
    <w:bookmarkStart w:name="z25" w:id="18"/>
    <w:p>
      <w:pPr>
        <w:spacing w:after="0"/>
        <w:ind w:left="0"/>
        <w:jc w:val="both"/>
      </w:pPr>
      <w:r>
        <w:rPr>
          <w:rFonts w:ascii="Times New Roman"/>
          <w:b w:val="false"/>
          <w:i w:val="false"/>
          <w:color w:val="000000"/>
          <w:sz w:val="28"/>
        </w:rPr>
        <w:t>
      қарыздар түсімі – 47718,0 мың теңге;</w:t>
      </w:r>
    </w:p>
    <w:bookmarkEnd w:id="18"/>
    <w:bookmarkStart w:name="z26" w:id="19"/>
    <w:p>
      <w:pPr>
        <w:spacing w:after="0"/>
        <w:ind w:left="0"/>
        <w:jc w:val="both"/>
      </w:pPr>
      <w:r>
        <w:rPr>
          <w:rFonts w:ascii="Times New Roman"/>
          <w:b w:val="false"/>
          <w:i w:val="false"/>
          <w:color w:val="000000"/>
          <w:sz w:val="28"/>
        </w:rPr>
        <w:t>
      қарыздарды өтеу – 26982,0 мың теңге;</w:t>
      </w:r>
    </w:p>
    <w:bookmarkEnd w:id="19"/>
    <w:bookmarkStart w:name="z27" w:id="20"/>
    <w:p>
      <w:pPr>
        <w:spacing w:after="0"/>
        <w:ind w:left="0"/>
        <w:jc w:val="both"/>
      </w:pPr>
      <w:r>
        <w:rPr>
          <w:rFonts w:ascii="Times New Roman"/>
          <w:b w:val="false"/>
          <w:i w:val="false"/>
          <w:color w:val="000000"/>
          <w:sz w:val="28"/>
        </w:rPr>
        <w:t>
      бюджет қаражатының пайдаланылатын қалдықтары – 17794,2 мың теңге.";</w:t>
      </w:r>
    </w:p>
    <w:bookmarkEnd w:id="20"/>
    <w:bookmarkStart w:name="z28" w:id="21"/>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10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қосымшаларына</w:t>
      </w:r>
      <w:r>
        <w:rPr>
          <w:rFonts w:ascii="Times New Roman"/>
          <w:b w:val="false"/>
          <w:i w:val="false"/>
          <w:color w:val="000000"/>
          <w:sz w:val="28"/>
        </w:rPr>
        <w:t xml:space="preserve"> сәйкес жаңа редакцияда жазылсын.</w:t>
      </w:r>
    </w:p>
    <w:bookmarkEnd w:id="21"/>
    <w:bookmarkStart w:name="z29" w:id="22"/>
    <w:p>
      <w:pPr>
        <w:spacing w:after="0"/>
        <w:ind w:left="0"/>
        <w:jc w:val="both"/>
      </w:pPr>
      <w:r>
        <w:rPr>
          <w:rFonts w:ascii="Times New Roman"/>
          <w:b w:val="false"/>
          <w:i w:val="false"/>
          <w:color w:val="000000"/>
          <w:sz w:val="28"/>
        </w:rPr>
        <w:t>
      2. Осы шешім 2020 жылғы 1 қаңтардан бастап қолданысқа енгізіледі.</w:t>
      </w:r>
    </w:p>
    <w:bookmarkEnd w:id="2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Сахметжанова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Жарма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Сахметжанова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2020 жылғы 1 сәуірі </w:t>
            </w:r>
            <w:r>
              <w:br/>
            </w:r>
            <w:r>
              <w:rPr>
                <w:rFonts w:ascii="Times New Roman"/>
                <w:b w:val="false"/>
                <w:i w:val="false"/>
                <w:color w:val="000000"/>
                <w:sz w:val="20"/>
              </w:rPr>
              <w:t xml:space="preserve">№ 44/376-VI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2019 жылғы 27 желтоқсандағы </w:t>
            </w:r>
            <w:r>
              <w:br/>
            </w:r>
            <w:r>
              <w:rPr>
                <w:rFonts w:ascii="Times New Roman"/>
                <w:b w:val="false"/>
                <w:i w:val="false"/>
                <w:color w:val="000000"/>
                <w:sz w:val="20"/>
              </w:rPr>
              <w:t xml:space="preserve">№ 41/333-VI шешіміне </w:t>
            </w:r>
            <w:r>
              <w:br/>
            </w:r>
            <w:r>
              <w:rPr>
                <w:rFonts w:ascii="Times New Roman"/>
                <w:b w:val="false"/>
                <w:i w:val="false"/>
                <w:color w:val="000000"/>
                <w:sz w:val="20"/>
              </w:rPr>
              <w:t>1 қосымша</w:t>
            </w:r>
          </w:p>
        </w:tc>
      </w:tr>
    </w:tbl>
    <w:bookmarkStart w:name="z34" w:id="23"/>
    <w:p>
      <w:pPr>
        <w:spacing w:after="0"/>
        <w:ind w:left="0"/>
        <w:jc w:val="left"/>
      </w:pPr>
      <w:r>
        <w:rPr>
          <w:rFonts w:ascii="Times New Roman"/>
          <w:b/>
          <w:i w:val="false"/>
          <w:color w:val="000000"/>
        </w:rPr>
        <w:t xml:space="preserve"> Жарма ауданының 2020 жылға арналған аудандық бюджеті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
        <w:gridCol w:w="529"/>
        <w:gridCol w:w="821"/>
        <w:gridCol w:w="529"/>
        <w:gridCol w:w="821"/>
        <w:gridCol w:w="6756"/>
        <w:gridCol w:w="2728"/>
      </w:tblGrid>
      <w:tr>
        <w:trPr>
          <w:trHeight w:val="30" w:hRule="atLeast"/>
        </w:trPr>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9520871,7</w:t>
            </w:r>
          </w:p>
        </w:tc>
      </w:tr>
      <w:tr>
        <w:trPr>
          <w:trHeight w:val="30" w:hRule="atLeast"/>
        </w:trPr>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4252113,0</w:t>
            </w:r>
          </w:p>
        </w:tc>
      </w:tr>
      <w:tr>
        <w:trPr>
          <w:trHeight w:val="30" w:hRule="atLeast"/>
        </w:trPr>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1581695,0</w:t>
            </w:r>
          </w:p>
        </w:tc>
      </w:tr>
      <w:tr>
        <w:trPr>
          <w:trHeight w:val="30" w:hRule="atLeast"/>
        </w:trPr>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170000,0</w:t>
            </w:r>
          </w:p>
        </w:tc>
      </w:tr>
      <w:tr>
        <w:trPr>
          <w:trHeight w:val="30" w:hRule="atLeast"/>
        </w:trPr>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кәсіпкерлік субъектілерінен және мұнай секторы ұйымдарынан түсетін түсімдерді қоспағанда, заңды тұлғалардан алынатын корпоративтік табыс салығы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170000,0</w:t>
            </w:r>
          </w:p>
        </w:tc>
      </w:tr>
      <w:tr>
        <w:trPr>
          <w:trHeight w:val="30" w:hRule="atLeast"/>
        </w:trPr>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1411695,0</w:t>
            </w:r>
          </w:p>
        </w:tc>
      </w:tr>
      <w:tr>
        <w:trPr>
          <w:trHeight w:val="30" w:hRule="atLeast"/>
        </w:trPr>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салынатын табыстардан ұсталатын жеке табыс салығы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1410605,0</w:t>
            </w:r>
          </w:p>
        </w:tc>
      </w:tr>
      <w:tr>
        <w:trPr>
          <w:trHeight w:val="30" w:hRule="atLeast"/>
        </w:trPr>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шетелдік азаматтар табыстарынан ұсталатын жеке табыс салығы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1090,0</w:t>
            </w:r>
          </w:p>
        </w:tc>
      </w:tr>
      <w:tr>
        <w:trPr>
          <w:trHeight w:val="30" w:hRule="atLeast"/>
        </w:trPr>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1245260,0</w:t>
            </w:r>
          </w:p>
        </w:tc>
      </w:tr>
      <w:tr>
        <w:trPr>
          <w:trHeight w:val="30" w:hRule="atLeast"/>
        </w:trPr>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1245260,0</w:t>
            </w:r>
          </w:p>
        </w:tc>
      </w:tr>
      <w:tr>
        <w:trPr>
          <w:trHeight w:val="30" w:hRule="atLeast"/>
        </w:trPr>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1245260,0</w:t>
            </w:r>
          </w:p>
        </w:tc>
      </w:tr>
      <w:tr>
        <w:trPr>
          <w:trHeight w:val="30" w:hRule="atLeast"/>
        </w:trPr>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1351365,0</w:t>
            </w:r>
          </w:p>
        </w:tc>
      </w:tr>
      <w:tr>
        <w:trPr>
          <w:trHeight w:val="30" w:hRule="atLeast"/>
        </w:trPr>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1346765,0</w:t>
            </w:r>
          </w:p>
        </w:tc>
      </w:tr>
      <w:tr>
        <w:trPr>
          <w:trHeight w:val="30" w:hRule="atLeast"/>
        </w:trPr>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және жеке кәсіпкерлердің мүлкіне салынатын салық</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1346765,0</w:t>
            </w:r>
          </w:p>
        </w:tc>
      </w:tr>
      <w:tr>
        <w:trPr>
          <w:trHeight w:val="30" w:hRule="atLeast"/>
        </w:trPr>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4600,0</w:t>
            </w:r>
          </w:p>
        </w:tc>
      </w:tr>
      <w:tr>
        <w:trPr>
          <w:trHeight w:val="30" w:hRule="atLeast"/>
        </w:trPr>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4600,0</w:t>
            </w:r>
          </w:p>
        </w:tc>
      </w:tr>
      <w:tr>
        <w:trPr>
          <w:trHeight w:val="30" w:hRule="atLeast"/>
        </w:trPr>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64253,0</w:t>
            </w:r>
          </w:p>
        </w:tc>
      </w:tr>
      <w:tr>
        <w:trPr>
          <w:trHeight w:val="30" w:hRule="atLeast"/>
        </w:trPr>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7755,0</w:t>
            </w:r>
          </w:p>
        </w:tc>
      </w:tr>
      <w:tr>
        <w:trPr>
          <w:trHeight w:val="30" w:hRule="atLeast"/>
        </w:trPr>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өндірілген бензин (авиациялықты қоспағанда) және дизель отыны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7755,0</w:t>
            </w:r>
          </w:p>
        </w:tc>
      </w:tr>
      <w:tr>
        <w:trPr>
          <w:trHeight w:val="30" w:hRule="atLeast"/>
        </w:trPr>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45990,0</w:t>
            </w:r>
          </w:p>
        </w:tc>
      </w:tr>
      <w:tr>
        <w:trPr>
          <w:trHeight w:val="30" w:hRule="atLeast"/>
        </w:trPr>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45990,0</w:t>
            </w:r>
          </w:p>
        </w:tc>
      </w:tr>
      <w:tr>
        <w:trPr>
          <w:trHeight w:val="30" w:hRule="atLeast"/>
        </w:trPr>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10508,0</w:t>
            </w:r>
          </w:p>
        </w:tc>
      </w:tr>
      <w:tr>
        <w:trPr>
          <w:trHeight w:val="30" w:hRule="atLeast"/>
        </w:trPr>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қызмет түрлерiмен айналысу құқығы үшiн алынатын лицензиялық алым</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1397,0</w:t>
            </w:r>
          </w:p>
        </w:tc>
      </w:tr>
      <w:tr>
        <w:trPr>
          <w:trHeight w:val="30" w:hRule="atLeast"/>
        </w:trPr>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тіркелгені үшін алым</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1113,0</w:t>
            </w:r>
          </w:p>
        </w:tc>
      </w:tr>
      <w:tr>
        <w:trPr>
          <w:trHeight w:val="30" w:hRule="atLeast"/>
        </w:trPr>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жекелеген түрлерiмен айналысуға лицензияларды пайдаланғаны үшін төлемақы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7998,0</w:t>
            </w:r>
          </w:p>
        </w:tc>
      </w:tr>
      <w:tr>
        <w:trPr>
          <w:trHeight w:val="30" w:hRule="atLeast"/>
        </w:trPr>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9540,0</w:t>
            </w:r>
          </w:p>
        </w:tc>
      </w:tr>
      <w:tr>
        <w:trPr>
          <w:trHeight w:val="30" w:hRule="atLeast"/>
        </w:trPr>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9540,0</w:t>
            </w:r>
          </w:p>
        </w:tc>
      </w:tr>
      <w:tr>
        <w:trPr>
          <w:trHeight w:val="30" w:hRule="atLeast"/>
        </w:trPr>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мемлекеттік баж</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9540,0</w:t>
            </w:r>
          </w:p>
        </w:tc>
      </w:tr>
      <w:tr>
        <w:trPr>
          <w:trHeight w:val="30" w:hRule="atLeast"/>
        </w:trPr>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12104,0</w:t>
            </w:r>
          </w:p>
        </w:tc>
      </w:tr>
      <w:tr>
        <w:trPr>
          <w:trHeight w:val="30" w:hRule="atLeast"/>
        </w:trPr>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3104,0</w:t>
            </w:r>
          </w:p>
        </w:tc>
      </w:tr>
      <w:tr>
        <w:trPr>
          <w:trHeight w:val="30" w:hRule="atLeast"/>
        </w:trPr>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мемлекеттік кәсіпорындардың таза кірісінің бір бөлігінің түсімдері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3010,0</w:t>
            </w:r>
          </w:p>
        </w:tc>
      </w:tr>
      <w:tr>
        <w:trPr>
          <w:trHeight w:val="30" w:hRule="atLeast"/>
        </w:trPr>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ауданның (облыстық маңызы бар қаланың) коммуналдық меншігінің мүлкін жалға беруден түсетін кірістерді қоспағанда, ауданның (облыстық маңызы бар қаланың) коммуналдық меншігінің мүлкін жалға беруден түсетін кірістер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тұрғын үй қорынан үйлердi жалға беруден түсетін кірістер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3010,0</w:t>
            </w:r>
          </w:p>
        </w:tc>
      </w:tr>
      <w:tr>
        <w:trPr>
          <w:trHeight w:val="30" w:hRule="atLeast"/>
        </w:trPr>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r>
      <w:tr>
        <w:trPr>
          <w:trHeight w:val="30" w:hRule="atLeast"/>
        </w:trPr>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 бойынша сыйақылар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r>
      <w:tr>
        <w:trPr>
          <w:trHeight w:val="30" w:hRule="atLeast"/>
        </w:trPr>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жеке тұлғаларға бюджеттік кредиттер (қарыздар) бойынша жергілікті бюджеттен берілген айыппұлдар, өсімпұлдар, санкциялар, өндіріп алулар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w:t>
            </w:r>
          </w:p>
        </w:tc>
      </w:tr>
      <w:tr>
        <w:trPr>
          <w:trHeight w:val="30" w:hRule="atLeast"/>
        </w:trPr>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w:t>
            </w:r>
          </w:p>
        </w:tc>
      </w:tr>
      <w:tr>
        <w:trPr>
          <w:trHeight w:val="30" w:hRule="atLeast"/>
        </w:trPr>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мекемелердің дебиторлық, депоненттік берешегінің түсімі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жергілікті бюджеттен алынған, пайдаланылмаған қаражаттардың қайтарылуы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Жергіліктік бюджетке түсетін салықтық емес басқа да түсімдер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w:t>
            </w:r>
          </w:p>
        </w:tc>
      </w:tr>
      <w:tr>
        <w:trPr>
          <w:trHeight w:val="30" w:hRule="atLeast"/>
        </w:trPr>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25939,0</w:t>
            </w:r>
          </w:p>
        </w:tc>
      </w:tr>
      <w:tr>
        <w:trPr>
          <w:trHeight w:val="30" w:hRule="atLeast"/>
        </w:trPr>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18000,0</w:t>
            </w:r>
          </w:p>
        </w:tc>
      </w:tr>
      <w:tr>
        <w:trPr>
          <w:trHeight w:val="30" w:hRule="atLeast"/>
        </w:trPr>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18000,0</w:t>
            </w:r>
          </w:p>
        </w:tc>
      </w:tr>
      <w:tr>
        <w:trPr>
          <w:trHeight w:val="30" w:hRule="atLeast"/>
        </w:trPr>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мекемелерге бекітілген мүлікті сатудан түсетін түсімдер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18000,0</w:t>
            </w:r>
          </w:p>
        </w:tc>
      </w:tr>
      <w:tr>
        <w:trPr>
          <w:trHeight w:val="30" w:hRule="atLeast"/>
        </w:trPr>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7939,0</w:t>
            </w:r>
          </w:p>
        </w:tc>
      </w:tr>
      <w:tr>
        <w:trPr>
          <w:trHeight w:val="30" w:hRule="atLeast"/>
        </w:trPr>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3646,0</w:t>
            </w:r>
          </w:p>
        </w:tc>
      </w:tr>
      <w:tr>
        <w:trPr>
          <w:trHeight w:val="30" w:hRule="atLeast"/>
        </w:trPr>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3646,0</w:t>
            </w:r>
          </w:p>
        </w:tc>
      </w:tr>
      <w:tr>
        <w:trPr>
          <w:trHeight w:val="30" w:hRule="atLeast"/>
        </w:trPr>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4293,0</w:t>
            </w:r>
          </w:p>
        </w:tc>
      </w:tr>
      <w:tr>
        <w:trPr>
          <w:trHeight w:val="30" w:hRule="atLeast"/>
        </w:trPr>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жалдау құқығын сатқаны үшін төлем</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4293,0</w:t>
            </w:r>
          </w:p>
        </w:tc>
      </w:tr>
      <w:tr>
        <w:trPr>
          <w:trHeight w:val="30" w:hRule="atLeast"/>
        </w:trPr>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5230715,7</w:t>
            </w:r>
          </w:p>
        </w:tc>
      </w:tr>
      <w:tr>
        <w:trPr>
          <w:trHeight w:val="30" w:hRule="atLeast"/>
        </w:trPr>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2292,3</w:t>
            </w:r>
          </w:p>
        </w:tc>
      </w:tr>
      <w:tr>
        <w:trPr>
          <w:trHeight w:val="30" w:hRule="atLeast"/>
        </w:trPr>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2292,3</w:t>
            </w:r>
          </w:p>
        </w:tc>
      </w:tr>
      <w:tr>
        <w:trPr>
          <w:trHeight w:val="30" w:hRule="atLeast"/>
        </w:trPr>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2292,3</w:t>
            </w:r>
          </w:p>
        </w:tc>
      </w:tr>
      <w:tr>
        <w:trPr>
          <w:trHeight w:val="30" w:hRule="atLeast"/>
        </w:trPr>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5228423,4</w:t>
            </w:r>
          </w:p>
        </w:tc>
      </w:tr>
      <w:tr>
        <w:trPr>
          <w:trHeight w:val="30" w:hRule="atLeast"/>
        </w:trPr>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5228423,4</w:t>
            </w:r>
          </w:p>
        </w:tc>
      </w:tr>
      <w:tr>
        <w:trPr>
          <w:trHeight w:val="30" w:hRule="atLeast"/>
        </w:trPr>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1113458,0</w:t>
            </w:r>
          </w:p>
        </w:tc>
      </w:tr>
      <w:tr>
        <w:trPr>
          <w:trHeight w:val="30" w:hRule="atLeast"/>
        </w:trPr>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1154921,4</w:t>
            </w:r>
          </w:p>
        </w:tc>
      </w:tr>
      <w:tr>
        <w:trPr>
          <w:trHeight w:val="30" w:hRule="atLeast"/>
        </w:trPr>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2960044,0</w:t>
            </w:r>
          </w:p>
        </w:tc>
      </w:tr>
      <w:tr>
        <w:trPr>
          <w:trHeight w:val="30" w:hRule="atLeast"/>
        </w:trPr>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қабылдауына байланысты ысырапты өтеуге арналған трансферттер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5"/>
        <w:gridCol w:w="765"/>
        <w:gridCol w:w="1039"/>
        <w:gridCol w:w="1039"/>
        <w:gridCol w:w="1039"/>
        <w:gridCol w:w="5110"/>
        <w:gridCol w:w="254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9538665,9</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620706,0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188640,0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22334,0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берілетін трансферттер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берілетін трансферттер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166306,0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132530,0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132530,0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берілетін трансферттер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берілетін трансферттер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шұғыл шығындарға арналған резервінің есебінен іс-шаралар өткізу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шұғыл шығындарға арналған резервінің есебінен іс-шаралар өткізу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берілетін трансферттер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20743,0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20743,0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берілетін трансферттер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берілетін трансферттер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берілетін трансферттер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берілетін трансферттер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24157,0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24157,0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23595,0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23595,0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берілетін трансферттер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берілетін трансферттер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384277,0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28881,0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28311,0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28311,0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берілетін трансферттер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берілетін трансферттер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берілетін трансферттер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355396,0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90047,0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40047,0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берілетін трансферттер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3726,0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3726,0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берілетін трансферттер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261623,0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230123,0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берілетін трансферттер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44363,0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18378,0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18378,0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18378,0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18378,0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берілетін трансферттер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25985,0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25985,0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18924,0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18924,0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берілетін трансферттер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7061,0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7061,0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берілетін трансферттер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берілетін трансферттер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5292795,0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323126,0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26758,0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296368,0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берілетін трансферттер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берілетін трансферттер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4720132,0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4566554,0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4478334,0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570951,0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3842878,0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берілетін трансферттер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64505,0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88220,0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88220,0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берілетін трансферттер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153578,0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153578,0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153578,0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берілетін трансферттер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247363,0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247363,0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берілетін трансферттер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60669,0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60669,0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берілетін трансферттер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берілетін трансферттер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берілетін трансферттер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берілетін трансферттер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30965,0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30965,0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берілетін трансферттер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120331,0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120031,0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берілетін трансферттер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768259,0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284364,0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282239,0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282239,0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189945,0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92294,0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берілетін трансферттер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берілетін трансферттер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453119,0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453119,0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146613,0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40749,0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берілетін трансферттер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30422,0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қорынан бөлінетін нысаналы трансферт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70572,0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Жұмыссыздарды кәсіптік даярлау және қайта даярлау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саласында азаматтарды әлеуметтік қорғау жөніндегі қосымша шаралар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15956,0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15956,0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берілетін трансферттер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берілетін трансферттер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52467,0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берілетін трансферттер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37155,0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берілетін трансферттер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150225,0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126220,0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берілетін трансферттер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28963,0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19481,0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берілетін трансферттер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47980,0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47980,0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берілетін трансферттер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30776,0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30776,0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27644,0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27644,0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берілетін трансферттер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берілетін трансферттер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берілетін трансферттер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берілетін трансферттер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1242684,7</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245128,7</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245128,7</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245128,7</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245128,7</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берілетін трансферттер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991731,0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51055,0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51055,0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51055,0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берілетін трансферттер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берілетін трансферттер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940676,0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берілетін трансферттер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берілетін трансферттер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930016,0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838706,0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берілетін трансферттер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91310,0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тұрғын-үй коммуналдық шаруашылығы, жолаушылар көлігі және автомобиль жолдары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берілетін трансферттер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берілетін трансферттер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берілетін трансферттер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берілетін трансферттер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660283,0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246296,0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246296,0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246296,0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27878,0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218418,0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берілетін трансферттер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271595,0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49854,0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берілетін трансферттер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берілетін трансферттер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берілетін трансферттер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деңгейде спорттық жарыстар өткiзу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берілетін трансферттер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18939,0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18939,0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берілетін трансферттер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берілетін трансферттер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берілетін трансферттер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221741,0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221741,0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11741,0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берілетін трансферттер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77352,0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57402,0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56731,0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46923,0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берілетін трансферттер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берілетін трансферттер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берілетін трансферттер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65040,0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берілетін трансферттер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берілетін трансферттер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берілетін трансферттер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44517,0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26245,0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26245,0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берілетін трансферттер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берілетін трансферттер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2397,0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2397,0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берілетін трансферттер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берілетін трансферттер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64448,0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34304,0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берілетін трансферттер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34304,0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берілетін трансферттер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берілетін трансферттер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берілетін трансферттер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берілетін трансферттер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берілетін трансферттер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берілетін трансферттер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берілетін трансферттер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берілетін трансферттер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берілетін трансферттер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14106,0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14106,0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14106,0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14106,0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берілетін трансферттер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18594,0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18594,0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18594,0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берілетін трансферттер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берілетін трансферттер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145834,0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127680,0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127680,0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48630,0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48630,0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берілетін трансферттер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79050,0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79050,0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берілетін трансферттер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басқа да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берілетін трансферттер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112694,4</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9905,4</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берілетін трансферттер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9905,4</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бағдарламасының атуы шеңберінде индустриялық инфрақұрылымды дамыту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9905,4</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берілетін трансферттер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9905,4</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102789,0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шығындарға арналған ауданның (облыстық маңызы бар қаланың) жергілікті атқарушы органының резерві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берілетін трансферттер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62789,0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62789,0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62789,0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берілетін трансферттер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567910,8</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567910,8</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567910,8</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2223,8</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2223,8</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153559,0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153559,0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355274,0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355274,0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56854,0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56854,0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20736,0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47718,0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47718,0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47718,0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47718,0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47718,0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берілген кредиттер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47718,0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берілетін кредиттер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26982,0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26982,0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26982,0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26982,0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-38530,2</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38530,2</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47718,0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47718,0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47718,0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(облыстык манызы бар қаланың) жергілікті атқарушы органы алатын қарыздар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47718,0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26982,0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26982,0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26982,0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26982,0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26982,0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17794,2</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17794,2</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17794,2</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17794,2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2020 жылғы 1 сәуірдегі </w:t>
            </w:r>
            <w:r>
              <w:br/>
            </w:r>
            <w:r>
              <w:rPr>
                <w:rFonts w:ascii="Times New Roman"/>
                <w:b w:val="false"/>
                <w:i w:val="false"/>
                <w:color w:val="000000"/>
                <w:sz w:val="20"/>
              </w:rPr>
              <w:t xml:space="preserve">№ 44/376-VI шешіміне </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2019 жылғы 27 желтоқсандағы </w:t>
            </w:r>
            <w:r>
              <w:br/>
            </w:r>
            <w:r>
              <w:rPr>
                <w:rFonts w:ascii="Times New Roman"/>
                <w:b w:val="false"/>
                <w:i w:val="false"/>
                <w:color w:val="000000"/>
                <w:sz w:val="20"/>
              </w:rPr>
              <w:t xml:space="preserve">№ 41/333-VI шешіміне </w:t>
            </w:r>
            <w:r>
              <w:br/>
            </w:r>
            <w:r>
              <w:rPr>
                <w:rFonts w:ascii="Times New Roman"/>
                <w:b w:val="false"/>
                <w:i w:val="false"/>
                <w:color w:val="000000"/>
                <w:sz w:val="20"/>
              </w:rPr>
              <w:t>6 қосымша</w:t>
            </w:r>
          </w:p>
        </w:tc>
      </w:tr>
    </w:tbl>
    <w:bookmarkStart w:name="z37" w:id="24"/>
    <w:p>
      <w:pPr>
        <w:spacing w:after="0"/>
        <w:ind w:left="0"/>
        <w:jc w:val="left"/>
      </w:pPr>
      <w:r>
        <w:rPr>
          <w:rFonts w:ascii="Times New Roman"/>
          <w:b/>
          <w:i w:val="false"/>
          <w:color w:val="000000"/>
        </w:rPr>
        <w:t xml:space="preserve"> 2020 жылға арналған аудандық бюджетке облыстық бюджеттен түскен ағымдағы нысаналы және нысаналы даму трансферттерінің тізбесі</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4"/>
        <w:gridCol w:w="576"/>
        <w:gridCol w:w="1215"/>
        <w:gridCol w:w="1215"/>
        <w:gridCol w:w="1215"/>
        <w:gridCol w:w="4530"/>
        <w:gridCol w:w="265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520580,4</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81500,0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81500,0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81500,0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берілетін трансферттер есебінен</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31500,0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берілетін трансферттер есебінен</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31500,0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64805,0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64505,0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64505,0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64505,0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берілетін трансферттер есебінен</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64505,0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берілетін трансферттер есебінен</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67577,0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67577,0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67577,0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30422,0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берілетін трансферттер есебінен</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30422,0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37155,0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берілетін трансферттер есебінен</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37155,0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96310,0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96310,0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96310,0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берілетін трансферттер есебінен</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91310,0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берілетін трансферттер есебінен</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91310,0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210000,0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210000,0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210000,0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210000,0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берілетін трансферттер есебінен</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210000,0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-9517,0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-9517,0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-9517,0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берілетін трансферттер есебінен</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-8161,0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берілетін трансферттер есебінен</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-8161,0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9905,4</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9905,4</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9905,4</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бағдарламасының атуы шеңберінде индустриялық инфрақұрылымды дамыту</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9905,4</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берілетін трансферттер есебінен</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9905,4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2020 жылғы 1 сәуірдегі </w:t>
            </w:r>
            <w:r>
              <w:br/>
            </w:r>
            <w:r>
              <w:rPr>
                <w:rFonts w:ascii="Times New Roman"/>
                <w:b w:val="false"/>
                <w:i w:val="false"/>
                <w:color w:val="000000"/>
                <w:sz w:val="20"/>
              </w:rPr>
              <w:t xml:space="preserve">№ 44/376-VI шешіміне </w:t>
            </w:r>
            <w:r>
              <w:br/>
            </w:r>
            <w:r>
              <w:rPr>
                <w:rFonts w:ascii="Times New Roman"/>
                <w:b w:val="false"/>
                <w:i w:val="false"/>
                <w:color w:val="000000"/>
                <w:sz w:val="20"/>
              </w:rPr>
              <w:t>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2019 жылғы 27 желтоқсандағы </w:t>
            </w:r>
            <w:r>
              <w:br/>
            </w:r>
            <w:r>
              <w:rPr>
                <w:rFonts w:ascii="Times New Roman"/>
                <w:b w:val="false"/>
                <w:i w:val="false"/>
                <w:color w:val="000000"/>
                <w:sz w:val="20"/>
              </w:rPr>
              <w:t xml:space="preserve">№ 41/333-VI шешіміне </w:t>
            </w:r>
            <w:r>
              <w:br/>
            </w:r>
            <w:r>
              <w:rPr>
                <w:rFonts w:ascii="Times New Roman"/>
                <w:b w:val="false"/>
                <w:i w:val="false"/>
                <w:color w:val="000000"/>
                <w:sz w:val="20"/>
              </w:rPr>
              <w:t>8 қосымша</w:t>
            </w:r>
          </w:p>
        </w:tc>
      </w:tr>
    </w:tbl>
    <w:bookmarkStart w:name="z40" w:id="25"/>
    <w:p>
      <w:pPr>
        <w:spacing w:after="0"/>
        <w:ind w:left="0"/>
        <w:jc w:val="left"/>
      </w:pPr>
      <w:r>
        <w:rPr>
          <w:rFonts w:ascii="Times New Roman"/>
          <w:b/>
          <w:i w:val="false"/>
          <w:color w:val="000000"/>
        </w:rPr>
        <w:t xml:space="preserve"> 2020 - 2022 жылдарға арналған бюджеттік бағдарламаларды іске асыруға бағытталған инвестициялық жобалардың тізбесі</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1"/>
        <w:gridCol w:w="406"/>
        <w:gridCol w:w="857"/>
        <w:gridCol w:w="857"/>
        <w:gridCol w:w="857"/>
        <w:gridCol w:w="3639"/>
        <w:gridCol w:w="2097"/>
        <w:gridCol w:w="1873"/>
        <w:gridCol w:w="108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1166241,4</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620487,0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946336,0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620487,0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946336,0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620487,0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946336,0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620487,0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16320,0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11320,0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"Қалбатау ауылындағы 16 пәтерлі 2 қабатты төрт тұрғын үйге блок-модульді қазандық салу" жұмыс жобасы бойынша ЖСҚ әзірлеу және мемлекеттік сараптама жүргізу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5660,0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"Қапанбұлақ ауылындағы Т. Хасенұлы атындағы орта мектепке қазандық салу" жұмыс жобасы бойынша ЖСҚ әзірлеу және мемлекеттік сараптама жүргізу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5660,0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бюджетттен берілетін трансферттер есебінен</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Қалбатау ауылында екі 16 пәтерлі 2 қабатты тұрғын үйлердің құрылысына ЖСҚ әзірлеу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930016,0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620487,0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838706,0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562043,0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Аршалы ауылында су құбыры желілерінің құрылысы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288706,0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Қалбатау ауылында сыртқы кәріз жүйесінің құрылысы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136521,0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Қапай Батыр ауылында су құбыры желілерінің құрылысы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111062,0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Қарасу ауылында су құбыры желілерінің құрылысы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314460,0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берілетін трансферттер есебінен</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91310,0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58444,0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Аршалы ауылында су құбыры желілерінің құрылысы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28818,0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Қалбатау ауылында сыртқы кәріз жүйесінің құрылысы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42282,0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Қапай Батыр ауылында су құбыры желілерінің құрылысы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31579,0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Қарасу ауылында су құбыры желілерінің құрылысы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30913,0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16162,0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210000,0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210000,0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210000,0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210000,0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берілетін трансферттер есебінен</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210000,0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 қаласындағы спорттық кешеннің құрылысы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210000,0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9905,4</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9905,4</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9905,4</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бағдарламасының атуы шеңберінде индустриялық инфрақұрылымды дамыту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9905,4</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берілетін трансферттер есебінен</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9905,4</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2020 жылғы 1 сәуірдегі </w:t>
            </w:r>
            <w:r>
              <w:br/>
            </w:r>
            <w:r>
              <w:rPr>
                <w:rFonts w:ascii="Times New Roman"/>
                <w:b w:val="false"/>
                <w:i w:val="false"/>
                <w:color w:val="000000"/>
                <w:sz w:val="20"/>
              </w:rPr>
              <w:t xml:space="preserve">№ 44/376-VI шешіміне </w:t>
            </w:r>
            <w:r>
              <w:br/>
            </w:r>
            <w:r>
              <w:rPr>
                <w:rFonts w:ascii="Times New Roman"/>
                <w:b w:val="false"/>
                <w:i w:val="false"/>
                <w:color w:val="000000"/>
                <w:sz w:val="20"/>
              </w:rPr>
              <w:t>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2019 жылғы 27 желтоқсандағы</w:t>
            </w:r>
            <w:r>
              <w:br/>
            </w:r>
            <w:r>
              <w:rPr>
                <w:rFonts w:ascii="Times New Roman"/>
                <w:b w:val="false"/>
                <w:i w:val="false"/>
                <w:color w:val="000000"/>
                <w:sz w:val="20"/>
              </w:rPr>
              <w:t xml:space="preserve">№ 41/333-VI шешіміне </w:t>
            </w:r>
            <w:r>
              <w:br/>
            </w:r>
            <w:r>
              <w:rPr>
                <w:rFonts w:ascii="Times New Roman"/>
                <w:b w:val="false"/>
                <w:i w:val="false"/>
                <w:color w:val="000000"/>
                <w:sz w:val="20"/>
              </w:rPr>
              <w:t>10 қосымша</w:t>
            </w:r>
          </w:p>
        </w:tc>
      </w:tr>
    </w:tbl>
    <w:bookmarkStart w:name="z43" w:id="26"/>
    <w:p>
      <w:pPr>
        <w:spacing w:after="0"/>
        <w:ind w:left="0"/>
        <w:jc w:val="left"/>
      </w:pPr>
      <w:r>
        <w:rPr>
          <w:rFonts w:ascii="Times New Roman"/>
          <w:b/>
          <w:i w:val="false"/>
          <w:color w:val="000000"/>
        </w:rPr>
        <w:t xml:space="preserve"> 2020 жылға арналған аудандық маңызы бар қалалардың, ауылдардың, кенттердің және ауылдық округтердің бюджеттеріне аудандық бюджеттен түскен трансферттер тізбесі</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9"/>
        <w:gridCol w:w="669"/>
        <w:gridCol w:w="1411"/>
        <w:gridCol w:w="1412"/>
        <w:gridCol w:w="1412"/>
        <w:gridCol w:w="3646"/>
        <w:gridCol w:w="2711"/>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54648,0</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54648,0</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3252,0</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3252,0</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3252,0</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3252,0</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Ақжал ауылдық округі әкімінің аппараты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ауылдық округі әкімінің аппараты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Әуезов кенті әкімінің аппараты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Белтерек ауылдық округі әкімінің аппараты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ауылдық округі әкімінің аппараты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Бірлікшіл ауылдық округі әкімінің аппараты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Божығұр ауылдық округі әкімінің аппараты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Жаңғызтөбе кенті әкімінің аппараты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кенті әкімінің аппараты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ауылдық округі әкімінің аппараты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1377,0</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Қалбатау ауылдық округі әкімінің аппараты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Қапанбұлақ ауылдық округі әкімінің аппараты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ауылдық округі әкімінің аппараты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 ауылдық округі әкімінің аппараты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Қызылағаш ауылдық округі әкімінің аппараты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Суықбұлақ кенті әкімінің аппараты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Үшбиік ауылдық округі әкімінің аппараты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Шалабай ауылдық округі әкімінің аппараты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 қаласы әкімінің аппараты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51396,0</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51396,0</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51396,0</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51396,0</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Ақжал ауылдық округі әкімінің аппараты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ауылдық округі әкімінің аппараты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Әуезов кенті әкімінің аппараты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Белтерек ауылдық округі әкімінің аппараты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ауылдық округі әкімінің аппараты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1353,0</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Бірлікшіл ауылдық округі әкімінің аппараты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686,0</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Божығұр ауылдық округі әкімінің аппараты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4964,0</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Жаңғызтөбе кенті әкімінің аппараты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кенті әкімінің аппараты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4800,0</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ауылдық округі әкімінің аппараты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6200,0</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Қалбатау ауылдық округі әкімінің аппараты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11083,0</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Қапанбұлақ ауылдық округі әкімінің аппараты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ауылдық округі әкімінің аппараты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 ауылдық округі әкімінің аппараты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1779,0</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Қызылағаш ауылдық округі әкімінің аппараты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Суықбұлақ кенті әкімінің аппараты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2457,0</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Үшбиік ауылдық округі әкімінің аппараты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Шалабай ауылдық округі әкімінің аппараты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 қаласы әкімінің аппараты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