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40b7d" w14:textId="d140b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Глубокое аудандық мәслихатының 2019 жылғы 31 желтоқсандағы № 38/2-VІ "2020-2022 жылдарға арналған Глубокое ауданының кенттер мен ауылдық округтерінің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2020 жылғы 17 қарашадағы № 52/2-VI шешімі. Шығыс Қазақстан облысының Әділет департаментінде 2020 жылғы 25 қарашада № 7859 болып тіркелді. Күші жойылды - Шығыс Қазақстан облысы Глубокое аудандық мәслихатының 2020 жылғы 31 желтоқсандағы № 56/2-VI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Глубокое аудандық мәслихатының 31.12.2020 № 56/2-VI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1 - тармағының 1) тармақшасына, Глубокое аудандық мәслихатының 2020 жылғы 28 қазандағы № 51/2-VІ "Глубокое аудандық мәслихатының 2019 жылғы 23 желтоқсандағы № 37/2-VІ "2020-2022 жылдарға арналған Глубокое аудандық бюджет туралы"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7780 болып тіркелген) сәйкес, Глубокое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Глубокое аудандық мәслихатының 2019 жылғы 31 желтоқсандағы № 38/2-VІ "2020-2022 жылдарға арналған Глубокое ауданының кенттер мен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6507 болып тіркелген, 2020 жылғы 18 қаңтарда Қазақстан Республикасы нормативтік құқықтық актілерінің эталондық бақылау банкінде электрондық түрде жарияланған) келесі өзгерістер енгізілсін: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26708 мың теңге, оның ішінде: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4810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21898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27338 мың теңге;";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3 -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 келесі редакцияда жазылсын: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53252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37561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15691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62217 мың теңге;";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7 -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 келесі редакцияда жазылсын: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25104 мың теңге, оның ішінде: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11973 мың теңге;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13131 мың теңге;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28627,4 мың теңге;";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9 -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 келесі редакцияда жазылсын: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23905 мың теңге, оның ішінде: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5163 мың теңге;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86,3 мың теңге;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18655,7 мың теңге;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23905 мың теңге;";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11 -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 келесі редакцияда жазылсын: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23270 мың теңге, оның ішінде: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6739 мың теңге;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16531 мың теңге;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24102,8 мың теңге;";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13 -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 келесі редакцияда жазылсын:</w:t>
      </w:r>
    </w:p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33166,6 мың теңге, оның ішінде: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13972 мың теңге;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872,6 мың теңге;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18322 мың теңге;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33166,6 мың теңге;";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2020-2021 жылдарға арналған Глубокое ауданы Глубокое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келесі көлемдерде бекітілсін: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138293 мың теңге, оның ішінде: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41430 мың теңге;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96863 мың теңге;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144818,9 мың теңге;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135123 мың теңге, оның ішінде: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135123 мың теңге;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- 0 мың теңге; 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-141648,9 мың теңге;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141648,9 мың теңге, оның ішінде: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135123 мың теңге;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6525,9 мың теңге.";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17 -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 келесі редакцияда жазылсын:</w:t>
      </w:r>
    </w:p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57850,8 мың теңге, оның ішінде: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30131,8 мың теңге;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75 мың теңге;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27644 мың теңге;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60445,1 мың теңге;";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19 -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 келесі редакцияда жазылсын:</w:t>
      </w:r>
    </w:p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43043,9 мың теңге, оның ішінде: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6780,9 мың теңге;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36263 мың теңге;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43666 мың теңге;";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21 -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 келесі редакцияда жазылсын:</w:t>
      </w:r>
    </w:p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43720 мың теңге, оның ішінде: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12820 мың теңге;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30900 мың теңге;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46276,2 мың теңге;";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23 -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 келесі редакцияда жазылсын:</w:t>
      </w:r>
    </w:p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67808,8 мың теңге, оның ішінде: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2841 мың теңге;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1065,8 мың теңге;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63902 мың теңге;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67808,8 мың теңге;";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25 -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 келесі редакцияда жазылсын:</w:t>
      </w:r>
    </w:p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31741,6 мың теңге, оның ішінде: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18336 мың теңге;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13405,6 мың теңге;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36044,9 мың теңге;";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27 -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 келесі редакцияда жазылсын:</w:t>
      </w:r>
    </w:p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32434 мың теңге, оның ішінде: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9228 мың теңге;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23206 мың теңге;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34332,6 мың теңге;";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29 -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 келесі редакцияда жазылсын:</w:t>
      </w:r>
    </w:p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38098,8 мың теңге, оның ішінде:</w:t>
      </w:r>
    </w:p>
    <w:bookmarkEnd w:id="93"/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12551 мың теңге;</w:t>
      </w:r>
    </w:p>
    <w:bookmarkEnd w:id="94"/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95"/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96"/>
    <w:bookmarkStart w:name="z1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25547,8 мың теңге;</w:t>
      </w:r>
    </w:p>
    <w:bookmarkEnd w:id="97"/>
    <w:bookmarkStart w:name="z1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43850,4 мың теңге;";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33 -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 келесі редакцияда жазылсын:</w:t>
      </w:r>
    </w:p>
    <w:bookmarkStart w:name="z12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30610,2 мың теңге, оның ішінде:</w:t>
      </w:r>
    </w:p>
    <w:bookmarkEnd w:id="99"/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10491 мың теңге;</w:t>
      </w:r>
    </w:p>
    <w:bookmarkEnd w:id="100"/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01"/>
    <w:bookmarkStart w:name="z1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02"/>
    <w:bookmarkStart w:name="z1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20119,2 мың теңге;</w:t>
      </w:r>
    </w:p>
    <w:bookmarkEnd w:id="103"/>
    <w:bookmarkStart w:name="z12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31763,5 мың теңге;";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Start w:name="z12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2020 жылдың 1 қаңтарынан бастап қолданысқа енгізіледі. 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торағасы,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Глубокое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17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52/2-VІ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3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Алтайский кентінің бюджеті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07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08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17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52/2-VІ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37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Белоусовка кентінің бюджеті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10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11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17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52/2-VІ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42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Березовка ауылдық округінің бюджеті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13"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24272,5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14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24272,5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22299,5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22299,5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22299,5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17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52/2-VІ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147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Бобровка ауылдық округінің бюджеті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16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17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28627,4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-3523,4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17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52/2-VІ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152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Быструха ауылдық округінің бюджеті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19"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18655,7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18655,7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20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17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52/2-VІ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157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Верхнеберезовский кентінің бюджеті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22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23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24102,8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-832,8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17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52/2-VІ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162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Веселовка ауылдық округінің бюджеті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25"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33166,6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14844,6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26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33166,6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26605,7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26605,7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26605,7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22455,7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17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52/2-VІ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167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Глубокое кентінің бюджеті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28"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138293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9"/>
        <w:gridCol w:w="1559"/>
        <w:gridCol w:w="1559"/>
        <w:gridCol w:w="3618"/>
        <w:gridCol w:w="36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29"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144818,9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29232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65244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27626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40142,9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40142,9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40142,9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40092,9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-141648,9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141648,9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135123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6525,9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17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52/2-VІ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172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Ертіс ауылдық округінің бюджеті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4614"/>
        <w:gridCol w:w="4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31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57850,8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30206,8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30131,8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32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60445,1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-2594,3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17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52/2-VІ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177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Кожохово ауылдық округінің бюджеті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34"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43043,9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35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21633,9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21633,9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21633,9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21633,9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-622,1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17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52/2-VІ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18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Краснояр ауылдық округінің бюджеті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37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38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46276,2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-2556,2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17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52/2-VІ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bookmarkStart w:name="z187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Малоубинка ауылдық округінің бюджеті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40"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67808,8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41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67808,8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  <w:bookmarkEnd w:id="142"/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17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52/2-VІ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193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Опытное поле ауылдық округінің бюджеті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44"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31741,6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13405,6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13405,6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45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-4303,3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17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52/2-VІ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bookmarkStart w:name="z198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Секисовка ауылдық округінің бюджеті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47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23206</w:t>
            </w:r>
          </w:p>
        </w:tc>
      </w:tr>
    </w:tbl>
    <w:bookmarkStart w:name="z20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49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34332,6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23682,7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23682,7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23682,7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23682,7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-1898,6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17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52/2-VІ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қосымша</w:t>
            </w:r>
          </w:p>
        </w:tc>
      </w:tr>
    </w:tbl>
    <w:bookmarkStart w:name="z204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Тархан ауылдық округінің бюджеті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51"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38098,8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25547,8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25547,8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52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43850,4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-5751,6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17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52/2-VІ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қосымша</w:t>
            </w:r>
          </w:p>
        </w:tc>
      </w:tr>
    </w:tbl>
    <w:bookmarkStart w:name="z209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Ушаново ауылдық округінің бюджеті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54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55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17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52/2-VІ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қосымша</w:t>
            </w:r>
          </w:p>
        </w:tc>
      </w:tr>
    </w:tbl>
    <w:bookmarkStart w:name="z214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Черемшанка ауылдық округінің бюджеті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57"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30610,2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20119,2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20119,2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58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31763,5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-1153,3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