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221a" w14:textId="b5f2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2020 жылғы 8 сәуірдегі № 41/2-VI шешімі. Шығыс Қазақстан облысының Әділет департаментінде 2020 жылғы 14 сәуірде № 6893 болып тіркелді. Күші жойылды - Шығыс Қазақстан облысы Глубокое аудандық мәслихатының 2020 жылғы 31 желтоқсандағы № 56/2-VI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мәслихатының 31.12.2020 № 56/2-VI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 сәйкес,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2019 жылғы 31 желтоқсандағы № 38/2-VІ "2020-2022 жылдарға арналған Глубокое ауданының кенттер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6507 болып тіркелген, 2020 жылғы 18 қаңтарда Қазақстан Республикасы нормативтік құқықтық актілерінің эталондық бақылау банкінде электрондық түрде жарияланған) келесі өзгерістер енгізілсін: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Глубокое ауданы Алтайский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19486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4810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14676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19542,6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-56,6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56,6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56,6 мың теңге.";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2020-2022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47454 мың теңге, оның ішінде: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36316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11138 мың теңге;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- 47460,5 мың теңге;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-6,5 мың теңге;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–6,5 мың теңге, оның ішінде: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–6,5 мың теңге.";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2020-2022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 көлемдерде бекітілсін: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21639 мың теңге, оның ішінде: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10080 мың теңге;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11559 мың теңге;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21639,8  мың теңге;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-0,8 мың теңге;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0,8 мың теңге, оның ішінде: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0,8 мың теңге.";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2020-2022 жылдарға арналған Глубокое ауданы Верхнеберезовский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 көлемдерде бекітілсін: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21511 мың теңге, оның ішінде: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5965 мың теңге;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15546 мың теңге;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21512,3  мың теңге;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– -1,3 мың теңге;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1,3 мың теңге, оның ішінде: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1,3 мың теңге."; 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2020-2022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47322 мың теңге, оның ішінде: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39179 мың теңге;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8143 мың теңге;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47402 мың теңге;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-80 мың теңге;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80 мың теңге, оның ішінде: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80 мың теңге."; 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2020-2022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көлемдерде бекітілсін: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29138 мың теңге, оның ішінде: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19512 мың теңге;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365 мың теңге;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9261 мың теңге;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29140  мың теңге;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-2 мың теңге;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мың теңге, оның ішінде: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 мың теңге."; 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2020-2022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 көлемдерде бекітілсін: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21433 мың теңге, оның ішінде: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6304 мың теңге;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15129 мың теңге;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- 21443,1  мың теңге;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-10,1 мың теңге;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10,1 мың теңге, оның ішінде: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10,1 мың теңге."; 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2020-2022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 көлемдерде бекітілсін: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33981 мың теңге, оның ішінде: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12820 мың теңге;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21161 мың теңге;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33986,5  мың теңге;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-5,5 мың теңге;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5,5 мың теңге, оның ішінде:</w:t>
      </w:r>
    </w:p>
    <w:bookmarkEnd w:id="143"/>
    <w:bookmarkStart w:name="z15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5,5 мың теңге."; 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2020-2022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 көлемдерде бекітілсін: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25943 мың теңге, оның ішінде: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16890 мың теңге;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9053 мың теңге;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25984,9  мың теңге;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-41,9 мың теңге;</w:t>
      </w:r>
    </w:p>
    <w:bookmarkEnd w:id="160"/>
    <w:bookmarkStart w:name="z1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41,9 мың теңге, оның ішінде:</w:t>
      </w:r>
    </w:p>
    <w:bookmarkEnd w:id="161"/>
    <w:bookmarkStart w:name="z1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62"/>
    <w:bookmarkStart w:name="z1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3"/>
    <w:bookmarkStart w:name="z1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41,9 мың теңге."; 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2020-2022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 көлемдерде бекітілсін: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24836 мың теңге, оның ішінде: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8812 мың теңге;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16024 мың теңге;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24837,9 мың теңге;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-1,9 мың теңге;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1,9 мың теңге, оның ішінде: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1,9 мың теңге."; 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2020-2022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 көлемдерде бекітілсін: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34509 мың теңге, оның ішінде: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12113 мың теңге;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87"/>
    <w:bookmarkStart w:name="z20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22396 мың теңге;</w:t>
      </w:r>
    </w:p>
    <w:bookmarkEnd w:id="188"/>
    <w:bookmarkStart w:name="z20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34824,3   мың теңге;</w:t>
      </w:r>
    </w:p>
    <w:bookmarkEnd w:id="189"/>
    <w:bookmarkStart w:name="z20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90"/>
    <w:bookmarkStart w:name="z20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92"/>
    <w:bookmarkStart w:name="z21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– 315,3 мың теңге;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315,3 мың теңге, оның ішінде: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315,3 мың теңге."; 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2020-2022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 көлемдерде бекітілсін: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21401 мың теңге, оның ішінде: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8097 мың теңге;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4"/>
    <w:bookmarkStart w:name="z22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05"/>
    <w:bookmarkStart w:name="z22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13304 мың теңге;</w:t>
      </w:r>
    </w:p>
    <w:bookmarkEnd w:id="206"/>
    <w:bookmarkStart w:name="z22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- 21405,8   мың теңге;</w:t>
      </w:r>
    </w:p>
    <w:bookmarkEnd w:id="207"/>
    <w:bookmarkStart w:name="z22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8"/>
    <w:bookmarkStart w:name="z22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09"/>
    <w:bookmarkStart w:name="z22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10"/>
    <w:bookmarkStart w:name="z22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211"/>
    <w:bookmarkStart w:name="z23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12"/>
    <w:bookmarkStart w:name="z23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13"/>
    <w:bookmarkStart w:name="z23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-4,8 мың теңге;</w:t>
      </w:r>
    </w:p>
    <w:bookmarkEnd w:id="214"/>
    <w:bookmarkStart w:name="z23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4,8 мың теңге, оның ішінде:</w:t>
      </w:r>
    </w:p>
    <w:bookmarkEnd w:id="215"/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4,8 мың теңге."; 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2020-2022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арналған келесі  көлемдерде бекітілсін: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29663 мың теңге, оның ішінде: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9779 мың теңге;</w:t>
      </w:r>
    </w:p>
    <w:bookmarkEnd w:id="221"/>
    <w:bookmarkStart w:name="z2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22"/>
    <w:bookmarkStart w:name="z2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223"/>
    <w:bookmarkStart w:name="z2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19884 мың теңге;</w:t>
      </w:r>
    </w:p>
    <w:bookmarkEnd w:id="224"/>
    <w:bookmarkStart w:name="z24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29664,9 мың теңге;</w:t>
      </w:r>
    </w:p>
    <w:bookmarkEnd w:id="225"/>
    <w:bookmarkStart w:name="z24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6"/>
    <w:bookmarkStart w:name="z24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227"/>
    <w:bookmarkStart w:name="z24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228"/>
    <w:bookmarkStart w:name="z24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 - 0 мың теңге, оның ішінде:</w:t>
      </w:r>
    </w:p>
    <w:bookmarkEnd w:id="229"/>
    <w:bookmarkStart w:name="z24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230"/>
    <w:bookmarkStart w:name="z25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231"/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 тапшылығы (профициті) - -1,9 мың теңге;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1,9 мың теңге, оның ішінде: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1,9 мың теңге."; 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 келесі редакцияда жазылсын.</w:t>
      </w:r>
    </w:p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2020 жылдың 1 қаңтарынан бастап қолданысқа енгізіледі. 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Абильмажинова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Алтайский кентінің бюджеті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19542,6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65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Белоусовка кентінің бюджеті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68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Березовка ауылдық округінің бюджеті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71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Бобровка ауылдық округінің бюджеті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74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Быструха ауылдық округінің бюджеті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7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Верхнеберезовский кентінің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21512,3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28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Веселовка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283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Глубокое кентінің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286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Ертіс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19877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19512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289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Кожохово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29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Краснояр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33986,5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295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Опытное поле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29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Секисовка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301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Тархан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30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Ушаново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38/2-VІ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30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Глубокое ауданы Черемшанка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