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148a9" w14:textId="90148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 – шараларын алу және "Бородулиха ауданы Новодворовка ауылдық округінің елді мекендерінде шектеу іс-шараларын белгілеу туралы" Шығыс Қазақстан облысы Бородулиха ауданы Новодворовка ауылдық округі әкімінің 2020 жылғы 23 сәуірдегі № 3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Бородулиха ауданы Новодворовка ауылдық округі әкімінің 2020 жылғы 25 желтоқсандағы № 8 шешімі. Шығыс Қазақстан облысының Әділет департаментінде 2020 жылғы 28 желтоқсанда № 8047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10-1–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тармақшасына, Қазақстан Республикасының 2001 жылғы 23 қаңтардағы "Қазақстан Республикасындағы жергілікті мемлекеттік басқару және өзін-өзі басқару туралы" Заңының 35-бабының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Заңының 46–бабы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 және Бородулиха ауданының бас мемлекеттік ветеринариялық – санитариялық испекторының 2020 жылғы 23 желтоқсандағы № 865 ұсынысы негізінде, Новодворовка ауылдық округінің әкімі ШЕШІМ ҚАБЫЛДАДЫ: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Бородулиха ауданы Новодворовка округінің Березовка подхозы, Березовка санаторийі және "Жумагулов" шаруа қожалығы елді мекендерінде ірі қара мал арасында бруцеллез жұқпалы ауруын сауықтыру бойынша ветеринариялық-санитариялық іс-шаралар кешенінің аяқталуына байланысты шектеу іс-шаралары алынсын.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"Бородулиха ауданы Новодворовка ауылдық округінің елді мекендерінде шектеу іс-шараларын белгілеу туралы" Бородулиха ауданы Новодворовка ауылдық округі әкімінің 2020 жылғы 23 сәуірдегі № 3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7021 тіркелген, 2020 жылғы 1 мамырда "Аудан тынысы", "Пульс района" аудандық газеттерінде және 2020 жылғы 4 мамырда Қазақстан Республикасы нормативтік құқықтық актілерінің эталондық бақылау банкінде электрондық түрде жарияланған) күші жойылды деп танылсын.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"Шығыс Қазақстан облысы Бородулиха ауданы Новодворовка ауылдық округі әкімінің аппараты" мемлекеттік мекемесі Қазақстан Республикасының заңнамасымен бекітілген тәртіпте: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Шығыс Қазақстан облысының Әділет департаментінде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осы шешім мемлекеттік тіркелген күнінен кейін күнтізбелік он күн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ішінде оның көшірмесінің Бородулиха ауданының аумағында таратылатын мерзімді баспа басылымдарында ресми жариялауға жолданылуын;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оның ресми жарияланғанынан кейін осы шешімнің Бородулиха ауданы әкімдігінің интернет – ресурсына орналастырылуын қамтамасыз 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 бақылауды өзіме қалдырамын.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оның алғашқы ресми жарияланған күнінен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Новодворовка ауылдық 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Досмагамбетова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