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71cf" w14:textId="d9a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Карантинды тоқтату және Долон ауылдық округі әкімінің 2020 жылғы 14 сәуірдегі № 2 "Бесқарағай ауданы Долон ауылдық округінің "Бестерек" шаруа қожалығының аумағына карантин белгілеу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ауданы Долон ауылдық округі әкімінің 2020 жылғы 27 мамырдағы № 3 шешімі. Шығыс Қазақстан облысының Әділет департаментінде 2020 жылғы 1 маусымда № 7135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10 - 1 - бабы</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Ауыл шаруашылығы министрлігінің ветеринариялық бақылау және қадағалау Комитетінің Бесқарағай аудандық аумақтық инспекциясы басшысының 2020 жылғы 15 мамырдағы № 174 ұсынысына сәйкес, Долон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 арасында қарасан ауруының ошағын жою бойынша ветеринарлық - санитарлық іс - шаралар кешенінің орындалуына байланысты, Бесқарағай ауданы Долон ауылдық округінің "Бестерек" шаруа қожалығы аумағында белгіленген карантин тоқтатылсын.</w:t>
      </w:r>
    </w:p>
    <w:bookmarkEnd w:id="2"/>
    <w:bookmarkStart w:name="z9" w:id="3"/>
    <w:p>
      <w:pPr>
        <w:spacing w:after="0"/>
        <w:ind w:left="0"/>
        <w:jc w:val="both"/>
      </w:pPr>
      <w:r>
        <w:rPr>
          <w:rFonts w:ascii="Times New Roman"/>
          <w:b w:val="false"/>
          <w:i w:val="false"/>
          <w:color w:val="000000"/>
          <w:sz w:val="28"/>
        </w:rPr>
        <w:t xml:space="preserve">
      2. Долон ауылдық округі әкімінің 2020 жылғы 14 сәуірдегі № 2 "Бесқарағай ауданы Долон ауылдық округінің "Бестерек" шаруа қожалығының аумағына карантин белгілеу туралы" (нормативтік құқықтық актілерді мемлекеттік тіркеу Тізілімінде 6905 нөмірімен тіркелген, 2020 жылғы 15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Долон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Бесқарағай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жарияланғаннан кейін осы шешімді Бесқарағай ауданының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4.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Долон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