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cb3e" w14:textId="87dc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Жетіжар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62/10-VI шешімі. Шығыс Қазақстан облысының Әділет департаментінде 2020 жылғы 30 желтоқсанда № 8110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Жетіжар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30356,0 мың теңге, соның ішінде:</w:t>
      </w:r>
    </w:p>
    <w:p>
      <w:pPr>
        <w:spacing w:after="0"/>
        <w:ind w:left="0"/>
        <w:jc w:val="both"/>
      </w:pPr>
      <w:r>
        <w:rPr>
          <w:rFonts w:ascii="Times New Roman"/>
          <w:b w:val="false"/>
          <w:i w:val="false"/>
          <w:color w:val="000000"/>
          <w:sz w:val="28"/>
        </w:rPr>
        <w:t>
      салықтық түсімдер –1238,0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29118,0 мың теңге;</w:t>
      </w:r>
    </w:p>
    <w:p>
      <w:pPr>
        <w:spacing w:after="0"/>
        <w:ind w:left="0"/>
        <w:jc w:val="both"/>
      </w:pPr>
      <w:r>
        <w:rPr>
          <w:rFonts w:ascii="Times New Roman"/>
          <w:b w:val="false"/>
          <w:i w:val="false"/>
          <w:color w:val="000000"/>
          <w:sz w:val="28"/>
        </w:rPr>
        <w:t>
      2) шығындар – 30356,0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w:t>
      </w:r>
    </w:p>
    <w:p>
      <w:pPr>
        <w:spacing w:after="0"/>
        <w:ind w:left="0"/>
        <w:jc w:val="both"/>
      </w:pPr>
      <w:r>
        <w:rPr>
          <w:rFonts w:ascii="Times New Roman"/>
          <w:b w:val="false"/>
          <w:i w:val="false"/>
          <w:color w:val="000000"/>
          <w:sz w:val="28"/>
        </w:rPr>
        <w:t>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18.11.2021 </w:t>
      </w:r>
      <w:r>
        <w:rPr>
          <w:rFonts w:ascii="Times New Roman"/>
          <w:b w:val="false"/>
          <w:i w:val="false"/>
          <w:color w:val="ff0000"/>
          <w:sz w:val="28"/>
        </w:rPr>
        <w:t>№ 11/6-VII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2021 жылға арналған Жетіжар ауылдық округінің бюджетіне аудандық бюджеттен берілетін субвенцияның көлемі 24 054,0 мың теңге сомасында ескерілсін.</w:t>
      </w:r>
    </w:p>
    <w:bookmarkEnd w:id="2"/>
    <w:bookmarkStart w:name="z9" w:id="3"/>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62/10-VI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Жетіжар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18.11.2021 </w:t>
      </w:r>
      <w:r>
        <w:rPr>
          <w:rFonts w:ascii="Times New Roman"/>
          <w:b w:val="false"/>
          <w:i w:val="false"/>
          <w:color w:val="ff0000"/>
          <w:sz w:val="28"/>
        </w:rPr>
        <w:t>№ 11/6-VII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62/10-VI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Жетіжар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коммуналдық меншігінің </w:t>
            </w:r>
          </w:p>
          <w:p>
            <w:pPr>
              <w:spacing w:after="20"/>
              <w:ind w:left="20"/>
              <w:jc w:val="both"/>
            </w:pPr>
            <w:r>
              <w:rPr>
                <w:rFonts w:ascii="Times New Roman"/>
                <w:b w:val="false"/>
                <w:i w:val="false"/>
                <w:color w:val="000000"/>
                <w:sz w:val="20"/>
              </w:rPr>
              <w:t>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w:t>
            </w:r>
          </w:p>
          <w:p>
            <w:pPr>
              <w:spacing w:after="20"/>
              <w:ind w:left="20"/>
              <w:jc w:val="both"/>
            </w:pPr>
            <w:r>
              <w:rPr>
                <w:rFonts w:ascii="Times New Roman"/>
                <w:b w:val="false"/>
                <w:i w:val="false"/>
                <w:color w:val="000000"/>
                <w:sz w:val="20"/>
              </w:rPr>
              <w:t>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62/10-VI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Жетіжар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коммуналдық меншігінің </w:t>
            </w:r>
          </w:p>
          <w:p>
            <w:pPr>
              <w:spacing w:after="20"/>
              <w:ind w:left="20"/>
              <w:jc w:val="both"/>
            </w:pPr>
            <w:r>
              <w:rPr>
                <w:rFonts w:ascii="Times New Roman"/>
                <w:b w:val="false"/>
                <w:i w:val="false"/>
                <w:color w:val="000000"/>
                <w:sz w:val="20"/>
              </w:rPr>
              <w:t>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w:t>
            </w:r>
          </w:p>
          <w:p>
            <w:pPr>
              <w:spacing w:after="20"/>
              <w:ind w:left="20"/>
              <w:jc w:val="both"/>
            </w:pPr>
            <w:r>
              <w:rPr>
                <w:rFonts w:ascii="Times New Roman"/>
                <w:b w:val="false"/>
                <w:i w:val="false"/>
                <w:color w:val="000000"/>
                <w:sz w:val="20"/>
              </w:rPr>
              <w:t>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62/10-VI шешіміне </w:t>
            </w:r>
            <w:r>
              <w:br/>
            </w:r>
            <w:r>
              <w:rPr>
                <w:rFonts w:ascii="Times New Roman"/>
                <w:b w:val="false"/>
                <w:i w:val="false"/>
                <w:color w:val="000000"/>
                <w:sz w:val="20"/>
              </w:rPr>
              <w:t>4 қосымша</w:t>
            </w:r>
          </w:p>
        </w:tc>
      </w:tr>
    </w:tbl>
    <w:bookmarkStart w:name="z14" w:id="4"/>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End w:id="4"/>
    <w:bookmarkStart w:name="z15" w:id="5"/>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49/10-VІ "2020-2022 жылдарға арналған Жетіжар ауылдық округінің бюджеті туралы" (нормативтік құқықтық актілерді мемлекеттік тіркеу Тізілімінде 6615 нөмірімен тіркелген, Қазақстан Республикасы нормативтік құқықтық актілерінің Эталондық бақылау банкінде электрондық түрде 2020 жылғы 24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2) Бесқарағай аудандық мәслихатының 2020 жылғы 28 тамыздағы № 56/7-VІ "Бесқарағай аудандық мәслихатының 2020 жылғы 16 қаңтардағы № 49/10-VІ "2020-2022 жылдарға арналған Жетіжар ауылдық округінің бюджеті туралы" шешіміне өзгерістер енгізу туралы" (нормативтік құқықтық актілерді мемлекеттік тіркеу Тізілімінде 7532 нөмірімен тіркелген, Қазақстан Республикасы нормативтік құқықтық актілерінің Эталондық бақылау банкінде электрондық түрде 2020 жылғы 17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xml:space="preserve">
      5) Бесқарағай аудандық мәслихатының 2020 жылғы 12 қарашадағы № 58/9-VІ "Бесқарағай аудандық мәслихатының 2020 жылғы 16 қаңтардағы № 49/10-VІ "2020-2022 жылдарға арналған Жетіжар ауылдық округінің бюджеті туралы" шешіміне өзгерістер енгізу туралы" (нормативтік құқықтық актілерді мемлекеттік тіркеу Тізілімінде 7851 нөмірімен тіркелген, Қазақстан Республикасы нормативтік құқықтық актілерінің Эталондық бақылау банкінде электрондық түрде 2020 жылғы 24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