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e86d3" w14:textId="8de86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2018 жылғы 12 наурыздағы № 21/4-VІ ""Бесқарағай аудандық мәслихатының аппараты" мемлекеттік мекемесінің "Б" корпусы мемлекеттік әкімшілік қызметкерлерінің қызметін бағалаудың әдістемесін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2020 жылғы 27 қазандағы № 57/14-VI шешімі. Шығыс Қазақстан облысының Әділет департаментінде 2020 жылғы 6 қарашада № 7777 болып тіркелді. Күші жойылды - Шығыс Қазақстан облысы Бесқарағай аудандық мәслихатының 2022 жылғы 31 мамырдағы № 20/2-VII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Бесқарағай аудандық мәслихатының 31.05.2022 </w:t>
      </w:r>
      <w:r>
        <w:rPr>
          <w:rFonts w:ascii="Times New Roman"/>
          <w:b w:val="false"/>
          <w:i w:val="false"/>
          <w:color w:val="ff0000"/>
          <w:sz w:val="28"/>
        </w:rPr>
        <w:t>№ 20/2-VII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50- 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Бесқарағай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Бесқарағай аудандық мәслихатының 2018 жылғы 12 наурыздағы № 21/4-VІ ""Бесқарағай аудандық мәслихатының аппараты" мемлекеттік мекемесінің "Б" корпусы мемлекеттік әкімшілік қызметкерлерінің қызметін бағалаудың әдістемесін бекіту туралы" (нормативтік құқықтық актілерді мемлекеттік тіркеу Тізілімінде 5586 нөмірімен тіркелген, Қазақстан Республикасы нормативтік құқықтық актілерінің Эталондық бақылау банкінде электрондық түрде 2018 жылғы 10 сәуірде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bookmarkStart w:name="z9" w:id="3"/>
    <w:p>
      <w:pPr>
        <w:spacing w:after="0"/>
        <w:ind w:left="0"/>
        <w:jc w:val="both"/>
      </w:pPr>
      <w:r>
        <w:rPr>
          <w:rFonts w:ascii="Times New Roman"/>
          <w:b w:val="false"/>
          <w:i w:val="false"/>
          <w:color w:val="000000"/>
          <w:sz w:val="28"/>
        </w:rPr>
        <w:t xml:space="preserve">
      көрсетілген шешіммен бекітілген Бесқарағай аудандық мәслихатының аппараты мемлекеттік мекемесінің "Б" корпусы мемлекеттік әкімшілік қызметкерлерінің қызметін бағалаудың </w:t>
      </w:r>
      <w:r>
        <w:rPr>
          <w:rFonts w:ascii="Times New Roman"/>
          <w:b w:val="false"/>
          <w:i w:val="false"/>
          <w:color w:val="000000"/>
          <w:sz w:val="28"/>
        </w:rPr>
        <w:t>әдістемесінде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бірінші абзацына орыс тілінде өзгеріс енгізілді, мемлекеттік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абзацы мынадай редакцияда жазылсын:</w:t>
      </w:r>
    </w:p>
    <w:bookmarkStart w:name="z12" w:id="4"/>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34-тармаққа</w:t>
      </w:r>
      <w:r>
        <w:rPr>
          <w:rFonts w:ascii="Times New Roman"/>
          <w:b w:val="false"/>
          <w:i w:val="false"/>
          <w:color w:val="000000"/>
          <w:sz w:val="28"/>
        </w:rPr>
        <w:t xml:space="preserve"> орыс тілінде өзгеріс енгізілді, мемлекеттік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39-тармаққа</w:t>
      </w:r>
      <w:r>
        <w:rPr>
          <w:rFonts w:ascii="Times New Roman"/>
          <w:b w:val="false"/>
          <w:i w:val="false"/>
          <w:color w:val="000000"/>
          <w:sz w:val="28"/>
        </w:rPr>
        <w:t xml:space="preserve"> орыс тілінде өзгеріс енгізілді, мемлекеттік тіліндегі мәтін өзгермейді;</w:t>
      </w:r>
    </w:p>
    <w:bookmarkStart w:name="z15" w:id="5"/>
    <w:p>
      <w:pPr>
        <w:spacing w:after="0"/>
        <w:ind w:left="0"/>
        <w:jc w:val="both"/>
      </w:pPr>
      <w:r>
        <w:rPr>
          <w:rFonts w:ascii="Times New Roman"/>
          <w:b w:val="false"/>
          <w:i w:val="false"/>
          <w:color w:val="000000"/>
          <w:sz w:val="28"/>
        </w:rPr>
        <w:t xml:space="preserve">
      аталған шешіммен бекітілген Бесқарағай аудандық мәслихатының аппараты мемлекеттік мекемесінің "Б" корпусы мемлекеттік әкімшілік қызметкерлерінің қызметін бағалаудың әдістемесінің </w:t>
      </w:r>
      <w:r>
        <w:rPr>
          <w:rFonts w:ascii="Times New Roman"/>
          <w:b w:val="false"/>
          <w:i w:val="false"/>
          <w:color w:val="000000"/>
          <w:sz w:val="28"/>
        </w:rPr>
        <w:t>4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16"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Шамитов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Бесқарағай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 әдістемесіне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 әдістемесіне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21" w:id="7"/>
    <w:p>
      <w:pPr>
        <w:spacing w:after="0"/>
        <w:ind w:left="0"/>
        <w:jc w:val="left"/>
      </w:pPr>
      <w:r>
        <w:rPr>
          <w:rFonts w:ascii="Times New Roman"/>
          <w:b/>
          <w:i w:val="false"/>
          <w:color w:val="000000"/>
        </w:rPr>
        <w:t xml:space="preserve"> Құзыреттердің мінез-құлық индикаторлары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Бөлімшенің қызметін жоспарлау мен қамтамасыз етуге қажетті ақпараттарды жинақтап, талдайды және басшылыққа енгізеді; </w:t>
            </w:r>
          </w:p>
          <w:p>
            <w:pPr>
              <w:spacing w:after="20"/>
              <w:ind w:left="20"/>
              <w:jc w:val="both"/>
            </w:pPr>
            <w:r>
              <w:rPr>
                <w:rFonts w:ascii="Times New Roman"/>
                <w:b w:val="false"/>
                <w:i w:val="false"/>
                <w:color w:val="000000"/>
                <w:sz w:val="20"/>
              </w:rPr>
              <w:t xml:space="preserve">Сеніп тапсырылған ұжымның жұмысын жоспарлайды және ұйымдастырады, олардың жоспарланған нәтижелерге қол жеткізуіне ықпал етеді; </w:t>
            </w:r>
          </w:p>
          <w:p>
            <w:pPr>
              <w:spacing w:after="20"/>
              <w:ind w:left="20"/>
              <w:jc w:val="both"/>
            </w:pPr>
            <w:r>
              <w:rPr>
                <w:rFonts w:ascii="Times New Roman"/>
                <w:b w:val="false"/>
                <w:i w:val="false"/>
                <w:color w:val="000000"/>
                <w:sz w:val="20"/>
              </w:rPr>
              <w:t xml:space="preserve">Қызметкерлердің қойылған міндеттердің орындалуы барысындағы қызметіне бақылау жүргізеді; </w:t>
            </w:r>
          </w:p>
          <w:p>
            <w:pPr>
              <w:spacing w:after="20"/>
              <w:ind w:left="20"/>
              <w:jc w:val="both"/>
            </w:pPr>
            <w:r>
              <w:rPr>
                <w:rFonts w:ascii="Times New Roman"/>
                <w:b w:val="false"/>
                <w:i w:val="false"/>
                <w:color w:val="000000"/>
                <w:sz w:val="20"/>
              </w:rPr>
              <w:t>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Бөлімшенің қызметін жоспарлау мен қамтамасыз етуге қажетті ақпараттарды жинақтап, талдамайды және басшылыққа енгізбейді; </w:t>
            </w:r>
          </w:p>
          <w:p>
            <w:pPr>
              <w:spacing w:after="20"/>
              <w:ind w:left="20"/>
              <w:jc w:val="both"/>
            </w:pPr>
            <w:r>
              <w:rPr>
                <w:rFonts w:ascii="Times New Roman"/>
                <w:b w:val="false"/>
                <w:i w:val="false"/>
                <w:color w:val="000000"/>
                <w:sz w:val="20"/>
              </w:rPr>
              <w:t>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xml:space="preserve">Қызметкерлердің қойылған міндеттердің орындалуына бақылау жүргізбейді; </w:t>
            </w:r>
          </w:p>
          <w:p>
            <w:pPr>
              <w:spacing w:after="20"/>
              <w:ind w:left="20"/>
              <w:jc w:val="both"/>
            </w:pPr>
            <w:r>
              <w:rPr>
                <w:rFonts w:ascii="Times New Roman"/>
                <w:b w:val="false"/>
                <w:i w:val="false"/>
                <w:color w:val="000000"/>
                <w:sz w:val="20"/>
              </w:rPr>
              <w:t>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Басымдылығына қарай тапсырмаларды маңыздылығы ретімен қояды; </w:t>
            </w:r>
          </w:p>
          <w:p>
            <w:pPr>
              <w:spacing w:after="20"/>
              <w:ind w:left="20"/>
              <w:jc w:val="both"/>
            </w:pPr>
            <w:r>
              <w:rPr>
                <w:rFonts w:ascii="Times New Roman"/>
                <w:b w:val="false"/>
                <w:i w:val="false"/>
                <w:color w:val="000000"/>
                <w:sz w:val="20"/>
              </w:rPr>
              <w:t xml:space="preserve">Басшылыққа сапалы құжаттар дайындайды және енгізеді.; </w:t>
            </w:r>
          </w:p>
          <w:p>
            <w:pPr>
              <w:spacing w:after="20"/>
              <w:ind w:left="20"/>
              <w:jc w:val="both"/>
            </w:pPr>
            <w:r>
              <w:rPr>
                <w:rFonts w:ascii="Times New Roman"/>
                <w:b w:val="false"/>
                <w:i w:val="false"/>
                <w:color w:val="000000"/>
                <w:sz w:val="20"/>
              </w:rPr>
              <w:t xml:space="preserve">Өлшеулі уақыт жағдайында жұмыс жасай алады; </w:t>
            </w:r>
          </w:p>
          <w:p>
            <w:pPr>
              <w:spacing w:after="20"/>
              <w:ind w:left="20"/>
              <w:jc w:val="both"/>
            </w:pPr>
            <w:r>
              <w:rPr>
                <w:rFonts w:ascii="Times New Roman"/>
                <w:b w:val="false"/>
                <w:i w:val="false"/>
                <w:color w:val="000000"/>
                <w:sz w:val="20"/>
              </w:rPr>
              <w:t>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Тапсырмаларды жүйесіз орындайды; </w:t>
            </w:r>
          </w:p>
          <w:p>
            <w:pPr>
              <w:spacing w:after="20"/>
              <w:ind w:left="20"/>
              <w:jc w:val="both"/>
            </w:pPr>
            <w:r>
              <w:rPr>
                <w:rFonts w:ascii="Times New Roman"/>
                <w:b w:val="false"/>
                <w:i w:val="false"/>
                <w:color w:val="000000"/>
                <w:sz w:val="20"/>
              </w:rPr>
              <w:t xml:space="preserve">Сапасыз құжаттар әзірлейді; </w:t>
            </w:r>
          </w:p>
          <w:p>
            <w:pPr>
              <w:spacing w:after="20"/>
              <w:ind w:left="20"/>
              <w:jc w:val="both"/>
            </w:pPr>
            <w:r>
              <w:rPr>
                <w:rFonts w:ascii="Times New Roman"/>
                <w:b w:val="false"/>
                <w:i w:val="false"/>
                <w:color w:val="000000"/>
                <w:sz w:val="20"/>
              </w:rPr>
              <w:t xml:space="preserve">Жедел жұмыс жасамайды; </w:t>
            </w:r>
          </w:p>
          <w:p>
            <w:pPr>
              <w:spacing w:after="20"/>
              <w:ind w:left="20"/>
              <w:jc w:val="both"/>
            </w:pPr>
            <w:r>
              <w:rPr>
                <w:rFonts w:ascii="Times New Roman"/>
                <w:b w:val="false"/>
                <w:i w:val="false"/>
                <w:color w:val="000000"/>
                <w:sz w:val="20"/>
              </w:rPr>
              <w:t>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Ұжымда сенімді қарым-қатынас орнатады; </w:t>
            </w:r>
          </w:p>
          <w:p>
            <w:pPr>
              <w:spacing w:after="20"/>
              <w:ind w:left="20"/>
              <w:jc w:val="both"/>
            </w:pPr>
            <w:r>
              <w:rPr>
                <w:rFonts w:ascii="Times New Roman"/>
                <w:b w:val="false"/>
                <w:i w:val="false"/>
                <w:color w:val="000000"/>
                <w:sz w:val="20"/>
              </w:rPr>
              <w:t xml:space="preserve">Бөлімшенің қоғаммен тиімді жұмысын ұйымдастыру бойынша ұсыныс жасайды; </w:t>
            </w:r>
          </w:p>
          <w:p>
            <w:pPr>
              <w:spacing w:after="20"/>
              <w:ind w:left="20"/>
              <w:jc w:val="both"/>
            </w:pPr>
            <w:r>
              <w:rPr>
                <w:rFonts w:ascii="Times New Roman"/>
                <w:b w:val="false"/>
                <w:i w:val="false"/>
                <w:color w:val="000000"/>
                <w:sz w:val="20"/>
              </w:rPr>
              <w:t xml:space="preserve">Бірлесіп жұмыс атқару үшін әріптестерімен тәжірибесімен және білімімен бөліседі; </w:t>
            </w:r>
          </w:p>
          <w:p>
            <w:pPr>
              <w:spacing w:after="20"/>
              <w:ind w:left="20"/>
              <w:jc w:val="both"/>
            </w:pPr>
            <w:r>
              <w:rPr>
                <w:rFonts w:ascii="Times New Roman"/>
                <w:b w:val="false"/>
                <w:i w:val="false"/>
                <w:color w:val="000000"/>
                <w:sz w:val="20"/>
              </w:rPr>
              <w:t>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Ұжымда өзара сенімсіз қарым-қатынас орнатады; </w:t>
            </w:r>
          </w:p>
          <w:p>
            <w:pPr>
              <w:spacing w:after="20"/>
              <w:ind w:left="20"/>
              <w:jc w:val="both"/>
            </w:pPr>
            <w:r>
              <w:rPr>
                <w:rFonts w:ascii="Times New Roman"/>
                <w:b w:val="false"/>
                <w:i w:val="false"/>
                <w:color w:val="000000"/>
                <w:sz w:val="20"/>
              </w:rPr>
              <w:t xml:space="preserve">Бөлімше және қоғаммен тиімді жұмыс ұйымдастыру бойынша ұсыныс жасамайды; </w:t>
            </w:r>
          </w:p>
          <w:p>
            <w:pPr>
              <w:spacing w:after="20"/>
              <w:ind w:left="20"/>
              <w:jc w:val="both"/>
            </w:pPr>
            <w:r>
              <w:rPr>
                <w:rFonts w:ascii="Times New Roman"/>
                <w:b w:val="false"/>
                <w:i w:val="false"/>
                <w:color w:val="000000"/>
                <w:sz w:val="20"/>
              </w:rPr>
              <w:t xml:space="preserve">Бірлесіп жұмыс атқару үшін әріптестерімен тәжірибесімен және білімімен бөліспейді; </w:t>
            </w:r>
          </w:p>
          <w:p>
            <w:pPr>
              <w:spacing w:after="20"/>
              <w:ind w:left="20"/>
              <w:jc w:val="both"/>
            </w:pPr>
            <w:r>
              <w:rPr>
                <w:rFonts w:ascii="Times New Roman"/>
                <w:b w:val="false"/>
                <w:i w:val="false"/>
                <w:color w:val="000000"/>
                <w:sz w:val="20"/>
              </w:rPr>
              <w:t>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Ұжымның жұмысына үлесін қосады және қажет болған жағдайда түсіндірме үшін аса тәжірибелі әріптестеріне жүгінеді; </w:t>
            </w:r>
          </w:p>
          <w:p>
            <w:pPr>
              <w:spacing w:after="20"/>
              <w:ind w:left="20"/>
              <w:jc w:val="both"/>
            </w:pPr>
            <w:r>
              <w:rPr>
                <w:rFonts w:ascii="Times New Roman"/>
                <w:b w:val="false"/>
                <w:i w:val="false"/>
                <w:color w:val="000000"/>
                <w:sz w:val="20"/>
              </w:rPr>
              <w:t xml:space="preserve">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 тұйықтық ұстанымын білдіреді және түсіндірме үшін аса тәжірибелі әріптестеріне жүгінбейді; </w:t>
            </w:r>
          </w:p>
          <w:p>
            <w:pPr>
              <w:spacing w:after="20"/>
              <w:ind w:left="20"/>
              <w:jc w:val="both"/>
            </w:pP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Әріптестерімен мәселелерді талқыламайды.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xml:space="preserve">Шешім қабылдаудағы тәсілдерді ұжыммен талқылайды; </w:t>
            </w:r>
          </w:p>
          <w:p>
            <w:pPr>
              <w:spacing w:after="20"/>
              <w:ind w:left="20"/>
              <w:jc w:val="both"/>
            </w:pPr>
            <w:r>
              <w:rPr>
                <w:rFonts w:ascii="Times New Roman"/>
                <w:b w:val="false"/>
                <w:i w:val="false"/>
                <w:color w:val="000000"/>
                <w:sz w:val="20"/>
              </w:rPr>
              <w:t xml:space="preserve">Әртүрлі дереккөздерден алынған мағлұматтарды ескере отырып, мүмкін болатын қауіптерді талдайды және болжамдайды; </w:t>
            </w:r>
          </w:p>
          <w:p>
            <w:pPr>
              <w:spacing w:after="20"/>
              <w:ind w:left="20"/>
              <w:jc w:val="both"/>
            </w:pPr>
            <w:r>
              <w:rPr>
                <w:rFonts w:ascii="Times New Roman"/>
                <w:b w:val="false"/>
                <w:i w:val="false"/>
                <w:color w:val="000000"/>
                <w:sz w:val="20"/>
              </w:rPr>
              <w:t>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xml:space="preserve">Әртүрлі дереккөздерден алынған мағлұматтарды ескермейді, мүмкін болатын қауіптерді талдамайды және болжамайды; </w:t>
            </w:r>
          </w:p>
          <w:p>
            <w:pPr>
              <w:spacing w:after="20"/>
              <w:ind w:left="20"/>
              <w:jc w:val="both"/>
            </w:pPr>
            <w:r>
              <w:rPr>
                <w:rFonts w:ascii="Times New Roman"/>
                <w:b w:val="false"/>
                <w:i w:val="false"/>
                <w:color w:val="000000"/>
                <w:sz w:val="20"/>
              </w:rPr>
              <w:t>Шешім қабылдау барысында мүмкін болатын қауіптер мен салдарларды ескермейді.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 xml:space="preserve">Кері байланысты қамтамасыз ету мақсатында қанағаттанушылық дейгейін анықтауға жағдай жасайды; </w:t>
            </w:r>
          </w:p>
          <w:p>
            <w:pPr>
              <w:spacing w:after="20"/>
              <w:ind w:left="20"/>
              <w:jc w:val="both"/>
            </w:pPr>
            <w:r>
              <w:rPr>
                <w:rFonts w:ascii="Times New Roman"/>
                <w:b w:val="false"/>
                <w:i w:val="false"/>
                <w:color w:val="000000"/>
                <w:sz w:val="20"/>
              </w:rPr>
              <w:t>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 xml:space="preserve">Кері байланысты қамтамасыз ету мақсатында қанағаттанушылық дейгейін анықтауға жағдай жасамайды; </w:t>
            </w:r>
          </w:p>
          <w:p>
            <w:pPr>
              <w:spacing w:after="20"/>
              <w:ind w:left="20"/>
              <w:jc w:val="both"/>
            </w:pPr>
            <w:r>
              <w:rPr>
                <w:rFonts w:ascii="Times New Roman"/>
                <w:b w:val="false"/>
                <w:i w:val="false"/>
                <w:color w:val="000000"/>
                <w:sz w:val="20"/>
              </w:rPr>
              <w:t>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Сыпайы және тілектестікпен қызмет көрсетеді; </w:t>
            </w:r>
          </w:p>
          <w:p>
            <w:pPr>
              <w:spacing w:after="20"/>
              <w:ind w:left="20"/>
              <w:jc w:val="both"/>
            </w:pPr>
            <w:r>
              <w:rPr>
                <w:rFonts w:ascii="Times New Roman"/>
                <w:b w:val="false"/>
                <w:i w:val="false"/>
                <w:color w:val="000000"/>
                <w:sz w:val="20"/>
              </w:rPr>
              <w:t xml:space="preserve">Қызмет көрсетуге қанағаттанушылық деңгейін талдайды және оларды жетілдірудің жөнінде ұсыныстар енгізеді; </w:t>
            </w:r>
          </w:p>
          <w:p>
            <w:pPr>
              <w:spacing w:after="20"/>
              <w:ind w:left="20"/>
              <w:jc w:val="both"/>
            </w:pPr>
            <w:r>
              <w:rPr>
                <w:rFonts w:ascii="Times New Roman"/>
                <w:b w:val="false"/>
                <w:i w:val="false"/>
                <w:color w:val="000000"/>
                <w:sz w:val="20"/>
              </w:rPr>
              <w:t>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алушыға дөрекілік және немқұрайлылық білдіреді; </w:t>
            </w:r>
          </w:p>
          <w:p>
            <w:pPr>
              <w:spacing w:after="20"/>
              <w:ind w:left="20"/>
              <w:jc w:val="both"/>
            </w:pPr>
            <w:r>
              <w:rPr>
                <w:rFonts w:ascii="Times New Roman"/>
                <w:b w:val="false"/>
                <w:i w:val="false"/>
                <w:color w:val="000000"/>
                <w:sz w:val="20"/>
              </w:rPr>
              <w:t xml:space="preserve">Тұтынушының сұрақтары мен мәселелеріне мән бермейді; </w:t>
            </w:r>
          </w:p>
          <w:p>
            <w:pPr>
              <w:spacing w:after="20"/>
              <w:ind w:left="20"/>
              <w:jc w:val="both"/>
            </w:pPr>
            <w:r>
              <w:rPr>
                <w:rFonts w:ascii="Times New Roman"/>
                <w:b w:val="false"/>
                <w:i w:val="false"/>
                <w:color w:val="000000"/>
                <w:sz w:val="20"/>
              </w:rPr>
              <w:t>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тұтынушыға ақпараттандыру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Бағыныстағыларды қызмет алушыларды қолжетімді ақпараттандыруға бағдарлайды; </w:t>
            </w:r>
          </w:p>
          <w:p>
            <w:pPr>
              <w:spacing w:after="20"/>
              <w:ind w:left="20"/>
              <w:jc w:val="both"/>
            </w:pPr>
            <w:r>
              <w:rPr>
                <w:rFonts w:ascii="Times New Roman"/>
                <w:b w:val="false"/>
                <w:i w:val="false"/>
                <w:color w:val="000000"/>
                <w:sz w:val="20"/>
              </w:rPr>
              <w:t xml:space="preserve">Тұтынушыға ақпараттарды құрметпен және игілікпен жеткізеді; </w:t>
            </w:r>
          </w:p>
          <w:p>
            <w:pPr>
              <w:spacing w:after="20"/>
              <w:ind w:left="20"/>
              <w:jc w:val="both"/>
            </w:pPr>
            <w:r>
              <w:rPr>
                <w:rFonts w:ascii="Times New Roman"/>
                <w:b w:val="false"/>
                <w:i w:val="false"/>
                <w:color w:val="000000"/>
                <w:sz w:val="20"/>
              </w:rPr>
              <w:t>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Бағыныстағылармен қызмет алушыларды ақпараттандыру бойынша жұмыс жүргізбейді; </w:t>
            </w:r>
          </w:p>
          <w:p>
            <w:pPr>
              <w:spacing w:after="20"/>
              <w:ind w:left="20"/>
              <w:jc w:val="both"/>
            </w:pPr>
            <w:r>
              <w:rPr>
                <w:rFonts w:ascii="Times New Roman"/>
                <w:b w:val="false"/>
                <w:i w:val="false"/>
                <w:color w:val="000000"/>
                <w:sz w:val="20"/>
              </w:rPr>
              <w:t xml:space="preserve">Тұтынушыға ақпараттарды жеткізбейді немесе немқұрайлы және жақтырмай жеткізеді; </w:t>
            </w:r>
          </w:p>
          <w:p>
            <w:pPr>
              <w:spacing w:after="20"/>
              <w:ind w:left="20"/>
              <w:jc w:val="both"/>
            </w:pPr>
            <w:r>
              <w:rPr>
                <w:rFonts w:ascii="Times New Roman"/>
                <w:b w:val="false"/>
                <w:i w:val="false"/>
                <w:color w:val="000000"/>
                <w:sz w:val="20"/>
              </w:rPr>
              <w:t>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алушыларды ақпараттандырудың тиімді тәсілдерін қолданады; </w:t>
            </w:r>
          </w:p>
          <w:p>
            <w:pPr>
              <w:spacing w:after="20"/>
              <w:ind w:left="20"/>
              <w:jc w:val="both"/>
            </w:pPr>
            <w:r>
              <w:rPr>
                <w:rFonts w:ascii="Times New Roman"/>
                <w:b w:val="false"/>
                <w:i w:val="false"/>
                <w:color w:val="000000"/>
                <w:sz w:val="20"/>
              </w:rPr>
              <w:t xml:space="preserve">Тұтынушыға ақпаратты қолжетімді ауызша және жазбаша түрде жеткізеді; </w:t>
            </w:r>
          </w:p>
          <w:p>
            <w:pPr>
              <w:spacing w:after="20"/>
              <w:ind w:left="20"/>
              <w:jc w:val="both"/>
            </w:pPr>
            <w:r>
              <w:rPr>
                <w:rFonts w:ascii="Times New Roman"/>
                <w:b w:val="false"/>
                <w:i w:val="false"/>
                <w:color w:val="000000"/>
                <w:sz w:val="20"/>
              </w:rPr>
              <w:t>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алушыларды ақпараттандырудың тиімсіз тәсілдерін қолданады; </w:t>
            </w:r>
          </w:p>
          <w:p>
            <w:pPr>
              <w:spacing w:after="20"/>
              <w:ind w:left="20"/>
              <w:jc w:val="both"/>
            </w:pPr>
            <w:r>
              <w:rPr>
                <w:rFonts w:ascii="Times New Roman"/>
                <w:b w:val="false"/>
                <w:i w:val="false"/>
                <w:color w:val="000000"/>
                <w:sz w:val="20"/>
              </w:rPr>
              <w:t xml:space="preserve">Тұтынушыға ақпаратты ауызша және жазбаша түрде жеткізбейді немесе түсініксіз жеткізеді; </w:t>
            </w:r>
          </w:p>
          <w:p>
            <w:pPr>
              <w:spacing w:after="20"/>
              <w:ind w:left="20"/>
              <w:jc w:val="both"/>
            </w:pPr>
            <w:r>
              <w:rPr>
                <w:rFonts w:ascii="Times New Roman"/>
                <w:b w:val="false"/>
                <w:i w:val="false"/>
                <w:color w:val="000000"/>
                <w:sz w:val="20"/>
              </w:rPr>
              <w:t>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Жеделдік</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Жұмыстың жаңа бағыттарын пайдалану жөніндегі ұсыныстарды қарайды және басшылыққа енгізеді; </w:t>
            </w:r>
          </w:p>
          <w:p>
            <w:pPr>
              <w:spacing w:after="20"/>
              <w:ind w:left="20"/>
              <w:jc w:val="both"/>
            </w:pPr>
            <w:r>
              <w:rPr>
                <w:rFonts w:ascii="Times New Roman"/>
                <w:b w:val="false"/>
                <w:i w:val="false"/>
                <w:color w:val="000000"/>
                <w:sz w:val="20"/>
              </w:rPr>
              <w:t xml:space="preserve">Болып жатқан өзгерістерге талдау жасайды және жұмысты жақсарту бойынша уақтылы шаралар қабылдайды; </w:t>
            </w:r>
          </w:p>
          <w:p>
            <w:pPr>
              <w:spacing w:after="20"/>
              <w:ind w:left="20"/>
              <w:jc w:val="both"/>
            </w:pPr>
            <w:r>
              <w:rPr>
                <w:rFonts w:ascii="Times New Roman"/>
                <w:b w:val="false"/>
                <w:i w:val="false"/>
                <w:color w:val="000000"/>
                <w:sz w:val="20"/>
              </w:rPr>
              <w:t>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Жұмыстың жаңа бағыттарын пайдалану жөніндегі ұсыныстарды қарамайды және басшылыққа енгізбейді; </w:t>
            </w:r>
          </w:p>
          <w:p>
            <w:pPr>
              <w:spacing w:after="20"/>
              <w:ind w:left="20"/>
              <w:jc w:val="both"/>
            </w:pPr>
            <w:r>
              <w:rPr>
                <w:rFonts w:ascii="Times New Roman"/>
                <w:b w:val="false"/>
                <w:i w:val="false"/>
                <w:color w:val="000000"/>
                <w:sz w:val="20"/>
              </w:rPr>
              <w:t xml:space="preserve">Болып жатқан өзгерістерге талдау жасамайды және жұмысты жақсарту бойынша шаралар қабылдамайды; </w:t>
            </w:r>
          </w:p>
          <w:p>
            <w:pPr>
              <w:spacing w:after="20"/>
              <w:ind w:left="20"/>
              <w:jc w:val="both"/>
            </w:pPr>
            <w:r>
              <w:rPr>
                <w:rFonts w:ascii="Times New Roman"/>
                <w:b w:val="false"/>
                <w:i w:val="false"/>
                <w:color w:val="000000"/>
                <w:sz w:val="20"/>
              </w:rPr>
              <w:t>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 жақсарту жөнінде ұсыныстар енгізеді; </w:t>
            </w:r>
          </w:p>
          <w:p>
            <w:pPr>
              <w:spacing w:after="20"/>
              <w:ind w:left="20"/>
              <w:jc w:val="both"/>
            </w:pPr>
            <w:r>
              <w:rPr>
                <w:rFonts w:ascii="Times New Roman"/>
                <w:b w:val="false"/>
                <w:i w:val="false"/>
                <w:color w:val="000000"/>
                <w:sz w:val="20"/>
              </w:rPr>
              <w:t xml:space="preserve">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Өзгеріс жағдайларында өзін -өзі бақылайды; </w:t>
            </w:r>
          </w:p>
          <w:p>
            <w:pPr>
              <w:spacing w:after="20"/>
              <w:ind w:left="20"/>
              <w:jc w:val="both"/>
            </w:pPr>
            <w:r>
              <w:rPr>
                <w:rFonts w:ascii="Times New Roman"/>
                <w:b w:val="false"/>
                <w:i w:val="false"/>
                <w:color w:val="000000"/>
                <w:sz w:val="20"/>
              </w:rPr>
              <w:t>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Жұмыстың қолданыстағы рәсімдері мен әдістерін ұстанады; </w:t>
            </w:r>
          </w:p>
          <w:p>
            <w:pPr>
              <w:spacing w:after="20"/>
              <w:ind w:left="20"/>
              <w:jc w:val="both"/>
            </w:pPr>
            <w:r>
              <w:rPr>
                <w:rFonts w:ascii="Times New Roman"/>
                <w:b w:val="false"/>
                <w:i w:val="false"/>
                <w:color w:val="000000"/>
                <w:sz w:val="20"/>
              </w:rPr>
              <w:t xml:space="preserve">Жаңа бағыттар мен әдістерді зерттеп оларды енгізбейді; </w:t>
            </w:r>
          </w:p>
          <w:p>
            <w:pPr>
              <w:spacing w:after="20"/>
              <w:ind w:left="20"/>
              <w:jc w:val="both"/>
            </w:pPr>
            <w:r>
              <w:rPr>
                <w:rFonts w:ascii="Times New Roman"/>
                <w:b w:val="false"/>
                <w:i w:val="false"/>
                <w:color w:val="000000"/>
                <w:sz w:val="20"/>
              </w:rPr>
              <w:t xml:space="preserve">Өзгеріс жағдайларында өзін-өзі бақылай алмайды; </w:t>
            </w:r>
          </w:p>
          <w:p>
            <w:pPr>
              <w:spacing w:after="20"/>
              <w:ind w:left="20"/>
              <w:jc w:val="both"/>
            </w:pPr>
            <w:r>
              <w:rPr>
                <w:rFonts w:ascii="Times New Roman"/>
                <w:b w:val="false"/>
                <w:i w:val="false"/>
                <w:color w:val="000000"/>
                <w:sz w:val="20"/>
              </w:rPr>
              <w:t>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 Мақсатқа жету үшін өзінің және бағыныстыларының құзыреттерін дамытпайды;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білімдер мен технологияларға қызығушылық танытады; </w:t>
            </w:r>
          </w:p>
          <w:p>
            <w:pPr>
              <w:spacing w:after="20"/>
              <w:ind w:left="20"/>
              <w:jc w:val="both"/>
            </w:pPr>
            <w:r>
              <w:rPr>
                <w:rFonts w:ascii="Times New Roman"/>
                <w:b w:val="false"/>
                <w:i w:val="false"/>
                <w:color w:val="000000"/>
                <w:sz w:val="20"/>
              </w:rPr>
              <w:t xml:space="preserve">Өзіндігінен дамуға ұмтылады, жаңа ақпараттар мен оны қолданудың әдістерін ізденеді; </w:t>
            </w:r>
          </w:p>
          <w:p>
            <w:pPr>
              <w:spacing w:after="20"/>
              <w:ind w:left="20"/>
              <w:jc w:val="both"/>
            </w:pPr>
            <w:r>
              <w:rPr>
                <w:rFonts w:ascii="Times New Roman"/>
                <w:b w:val="false"/>
                <w:i w:val="false"/>
                <w:color w:val="000000"/>
                <w:sz w:val="20"/>
              </w:rPr>
              <w:t>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білімдер мен технологияларға қызығушылық танытпайды; </w:t>
            </w:r>
          </w:p>
          <w:p>
            <w:pPr>
              <w:spacing w:after="20"/>
              <w:ind w:left="20"/>
              <w:jc w:val="both"/>
            </w:pPr>
            <w:r>
              <w:rPr>
                <w:rFonts w:ascii="Times New Roman"/>
                <w:b w:val="false"/>
                <w:i w:val="false"/>
                <w:color w:val="000000"/>
                <w:sz w:val="20"/>
              </w:rPr>
              <w:t xml:space="preserve">Өзіндігінен дамуға ұмтылмайды, жаңа ақпараттар мен оны қолдану әдістерімен қызықпайды; </w:t>
            </w:r>
          </w:p>
          <w:p>
            <w:pPr>
              <w:spacing w:after="20"/>
              <w:ind w:left="20"/>
              <w:jc w:val="both"/>
            </w:pPr>
            <w:r>
              <w:rPr>
                <w:rFonts w:ascii="Times New Roman"/>
                <w:b w:val="false"/>
                <w:i w:val="false"/>
                <w:color w:val="000000"/>
                <w:sz w:val="20"/>
              </w:rPr>
              <w:t>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стандарттар мен нормалардың, шектеулер мен тыйымдардың сақталуын бақылайды; </w:t>
            </w:r>
          </w:p>
          <w:p>
            <w:pPr>
              <w:spacing w:after="20"/>
              <w:ind w:left="20"/>
              <w:jc w:val="both"/>
            </w:pPr>
            <w:r>
              <w:rPr>
                <w:rFonts w:ascii="Times New Roman"/>
                <w:b w:val="false"/>
                <w:i w:val="false"/>
                <w:color w:val="000000"/>
                <w:sz w:val="20"/>
              </w:rPr>
              <w:t xml:space="preserve">Ұжымның мүддесін өз мүддесінен жоғары қояды; </w:t>
            </w:r>
          </w:p>
          <w:p>
            <w:pPr>
              <w:spacing w:after="20"/>
              <w:ind w:left="20"/>
              <w:jc w:val="both"/>
            </w:pPr>
            <w:r>
              <w:rPr>
                <w:rFonts w:ascii="Times New Roman"/>
                <w:b w:val="false"/>
                <w:i w:val="false"/>
                <w:color w:val="000000"/>
                <w:sz w:val="20"/>
              </w:rPr>
              <w:t xml:space="preserve">Жұмыста табандылық танытады; </w:t>
            </w:r>
          </w:p>
          <w:p>
            <w:pPr>
              <w:spacing w:after="20"/>
              <w:ind w:left="20"/>
              <w:jc w:val="both"/>
            </w:pPr>
            <w:r>
              <w:rPr>
                <w:rFonts w:ascii="Times New Roman"/>
                <w:b w:val="false"/>
                <w:i w:val="false"/>
                <w:color w:val="000000"/>
                <w:sz w:val="20"/>
              </w:rPr>
              <w:t xml:space="preserve">Ұжымдағы сыйластық пен сенім ахуалын қалыптастырады; </w:t>
            </w:r>
          </w:p>
          <w:p>
            <w:pPr>
              <w:spacing w:after="20"/>
              <w:ind w:left="20"/>
              <w:jc w:val="both"/>
            </w:pPr>
            <w:r>
              <w:rPr>
                <w:rFonts w:ascii="Times New Roman"/>
                <w:b w:val="false"/>
                <w:i w:val="false"/>
                <w:color w:val="000000"/>
                <w:sz w:val="20"/>
              </w:rPr>
              <w:t xml:space="preserve">Бағыныстылардың іс-әрекетінде шынайылық және әділеттілік принциптерін сақтауды қамтамасыз етеді; </w:t>
            </w:r>
          </w:p>
          <w:p>
            <w:pPr>
              <w:spacing w:after="20"/>
              <w:ind w:left="20"/>
              <w:jc w:val="both"/>
            </w:pPr>
            <w:r>
              <w:rPr>
                <w:rFonts w:ascii="Times New Roman"/>
                <w:b w:val="false"/>
                <w:i w:val="false"/>
                <w:color w:val="000000"/>
                <w:sz w:val="20"/>
              </w:rPr>
              <w:t>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Ұжымда белгіленген стандарттар мен нормалардың, шектеулер мен тыйымдардың орын алуына жол береді; </w:t>
            </w:r>
          </w:p>
          <w:p>
            <w:pPr>
              <w:spacing w:after="20"/>
              <w:ind w:left="20"/>
              <w:jc w:val="both"/>
            </w:pPr>
            <w:r>
              <w:rPr>
                <w:rFonts w:ascii="Times New Roman"/>
                <w:b w:val="false"/>
                <w:i w:val="false"/>
                <w:color w:val="000000"/>
                <w:sz w:val="20"/>
              </w:rPr>
              <w:t xml:space="preserve">Өз мүддесін ұжым мүддесінен жоғары қояды; </w:t>
            </w:r>
          </w:p>
          <w:p>
            <w:pPr>
              <w:spacing w:after="20"/>
              <w:ind w:left="20"/>
              <w:jc w:val="both"/>
            </w:pPr>
            <w:r>
              <w:rPr>
                <w:rFonts w:ascii="Times New Roman"/>
                <w:b w:val="false"/>
                <w:i w:val="false"/>
                <w:color w:val="000000"/>
                <w:sz w:val="20"/>
              </w:rPr>
              <w:t xml:space="preserve">Жұмыста табандылық танытпайды; </w:t>
            </w:r>
          </w:p>
          <w:p>
            <w:pPr>
              <w:spacing w:after="20"/>
              <w:ind w:left="20"/>
              <w:jc w:val="both"/>
            </w:pPr>
            <w:r>
              <w:rPr>
                <w:rFonts w:ascii="Times New Roman"/>
                <w:b w:val="false"/>
                <w:i w:val="false"/>
                <w:color w:val="000000"/>
                <w:sz w:val="20"/>
              </w:rPr>
              <w:t xml:space="preserve">Ұжымдағы сыйластық пен сенім ахуалын қалыптастырмайды; </w:t>
            </w:r>
          </w:p>
          <w:p>
            <w:pPr>
              <w:spacing w:after="20"/>
              <w:ind w:left="20"/>
              <w:jc w:val="both"/>
            </w:pPr>
            <w:r>
              <w:rPr>
                <w:rFonts w:ascii="Times New Roman"/>
                <w:b w:val="false"/>
                <w:i w:val="false"/>
                <w:color w:val="000000"/>
                <w:sz w:val="20"/>
              </w:rPr>
              <w:t>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сүйенеді; </w:t>
            </w:r>
          </w:p>
          <w:p>
            <w:pPr>
              <w:spacing w:after="20"/>
              <w:ind w:left="20"/>
              <w:jc w:val="both"/>
            </w:pPr>
            <w:r>
              <w:rPr>
                <w:rFonts w:ascii="Times New Roman"/>
                <w:b w:val="false"/>
                <w:i w:val="false"/>
                <w:color w:val="000000"/>
                <w:sz w:val="20"/>
              </w:rPr>
              <w:t xml:space="preserve">Өзінің жұмысын адал орындайды; </w:t>
            </w:r>
          </w:p>
          <w:p>
            <w:pPr>
              <w:spacing w:after="20"/>
              <w:ind w:left="20"/>
              <w:jc w:val="both"/>
            </w:pPr>
            <w:r>
              <w:rPr>
                <w:rFonts w:ascii="Times New Roman"/>
                <w:b w:val="false"/>
                <w:i w:val="false"/>
                <w:color w:val="000000"/>
                <w:sz w:val="20"/>
              </w:rPr>
              <w:t>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r>
              <w:rPr>
                <w:rFonts w:ascii="Times New Roman"/>
                <w:b w:val="false"/>
                <w:i w:val="false"/>
                <w:color w:val="000000"/>
                <w:sz w:val="20"/>
              </w:rPr>
              <w:t>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