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dffa" w14:textId="ec8d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55/547-VI шешімі. Шығыс Қазақстан облысының Әділет департаментінде 2021 жылғы 5 қаңтарда № 8311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31780,6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1440,8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46/361-VI "2020-2022 жылдарға арналған Аягөз ауданының Нарын ауылдық округінің бюджеті туралы" Аягөз аудандық мәслихатының 2020 жылғы 10 қаңтардағы № 43/318-VI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6970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48/395-VI "2020-2022 жылдарға арналған Аягөз ауданының Нарын ауылдық округінің бюджеті туралы" Аягөз аудандық мәслихатының 2020 жылғы 10 қаңтардағы № 43/318-VI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7180 нөмірімен тіркелген, Қазақстан Республикасының нормативтік құқықтық актілерінің электрондық түрдегі эталондық бақылау банкінде 2020 жылдың 16 маусымында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52/463-VI "2020-2022 жылдарға арналған Аягөз ауданының Нарын ауылдық округінің бюджеті туралы" Аягөз аудандық мәслихатының 2020 жылғы 10 қаңтардағы № 43/318-VI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7583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 53/492-VI "2020-2022 жылдарға арналған Аягөз ауданының Нарын ауылдық округінің бюджеті туралы" Аягөз аудандық мәслихатының 2020 жылғы 10 қаңтардағы № 43/318-VI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7819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 54/517-VI "2020-2022 жылдарға арналған Аягөз ауданының Нарын ауылдық округінің бюджеті туралы" Аягөз аудандық мәслихатының 2020 жылғы 10 қаңтардағы № 43/318-VI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7969 нөмірімен тіркелген, Қазақстан Республикасының нормативтік құқықтық актілерінің электрондық түрдегі эталондық бақылау банкінде 2020 жылдың 15 желтоқсанында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