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d2f0" w14:textId="3c9d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Мыңбұлақ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55/546-VI шешімі. Шығыс Қазақстан облысының Әділет департаментінде 2021 жылғы 5 қаңтарда № 8303 болып тіркелді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Мыңбұлақ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31528,5 мың теңге, соның ішінде: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1548,0 мың теңге;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30,0 мың теңге; 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1301,0 мың теңге;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28649,5 мың теңге;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31912,5 мың теңге;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- 384,0 мың теңге;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384,0 мың теңге, соның ішінде: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384,0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9/176-VIІ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Мыңбұлақ ауылдық округінің бюджет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9/176-VIІ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Мыңбұлақ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Мыңбұлақ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№43/317-VІ "2020-2022 жылдарға арналған Аягөз ауданының Мыңбұлақ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6584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жарияланған);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№46/360-VI "2020-2022 жылдарға арналған Аягөз ауданының Мыңбұлақ ауылдық округінің бюджеті туралы" Аягөз аудандық мәслихатының 2020 жылғы 10 қаңтардағы №43/317-VI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6971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№48/394-VI "2020-2022 жылдарға арналған Аягөз ауданының Мыңбұлақ ауылдық округінің бюджеті туралы" Аягөз аудандық мәслихатының 2020 жылғы 10 қаңтардағы №43/317-VI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7183 нөмірімен тіркелген, Қазақстан Республикасының нормативтік құқықтық актілерінің электрондық түрдегі эталондық бақылау банкінде 2020 жылдың 16 маусымында жарияланған);</w:t>
      </w:r>
    </w:p>
    <w:bookmarkEnd w:id="29"/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№52/462-VI "2020-2022 жылдарға арналған Аягөз ауданының Мыңбұлақ ауылдық округінің бюджеті туралы" шешімі Аягөз аудандық мәслихатының 2020 жылғы 10 қаңтардағы №43/317-VI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7567 нөмірімен тіркелген, Қазақстан Республикасының нормативтік құқықтық актілерінің электрондық түрдегі эталондық бақылау банкінде 2020 жылдың 25 қыркүйегінде жарияланған).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