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d6ba" w14:textId="60bd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Байқошқар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55/535-VI шешімі. Шығыс Қазақстан облысының Әділет департаментінде 2021 жылғы 5 қаңтарда № 8298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21046,0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Байқошкар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Байқошкар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Байқошкар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43/306-VІ "2020-2022 жылдарға арналған Аягөз ауданының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6597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 46/349-VI "2020-2022 жылдарға арналған Аягөз ауданының Байқошқар ауылдық округінің бюджеті туралы" Аягөз аудандық мәслихатының 2020 жылғы 10 қаңтардағы № 43/306-VI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6983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16 қыркүйектегі № 52/451-VI "2020-2022 жылдарға арналған Аягөз ауданының Байқошқар ауылдық округінің бюджеті туралы" Аягөз аудандық мәслихатының 2020 жылғы 10 қаңтардағы № 43/306-VI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7578 нөмірімен тіркелген, Қазақстан Республикасының нормативтік құқықтық актілерінің электрондық түрдегі эталондық бақылау банкінде 2020 жылдың 30 қыркүйегінде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06 қарашадағы №53/483-VI "2020-2022 жылдарға арналған Аягөз ауданының Байқошқар ауылдық округінің бюджеті туралы" Аягөз аудандық мәслихатының 2020 жылғы 10 қаңтардағы №43/306-VI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7822 нөмірімен тіркелген, Қазақстан Республикасының нормативтік құқықтық актілерінің электрондық түрдегі эталондық бақылау банкінде 2020 жылдың 19 қарашасында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