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0eed4" w14:textId="b40ee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Аягөз аудандық мәслихатының 2020 жылғы 10 қаңтардағы № 43/317-VІ "2020-2022 жылдарға арналған Аягөз ауданының Мыңбұлақ ауылдық округінің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Аягөз аудандық мәслихатының 2020 жылғы 16 қыркүйектегі № 52/462-VI шешімі. Шығыс Қазақстан облысының Әділет департаментінде 2020 жылғы 24 қыркүйекте № 7567 болып тіркелді. Күші жойылды - Шығыс Қазақстан облысы Аягөз аудандық мәслихатының 2020 жылғы 25 желтоқсандағы № 55/546-VI шешімімен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Аягөз аудандық мәслихатының 25.12.2020 № 55/546-VI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ЗҚАИ-ның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Құжаттың мәтінінде түпнұсқаның пунктуациясы мен орфографиясы сақталған.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және Аягөз аудандық мәслихатының 2020 жылғы 04 қыркүйектегі № 52/432-VI "2020-2022 жылдарға арналған Аягөз ауданының бюджеті туралы" Аягөз аудандық мәслихатының 2019 жылғы 25 желтоқсандағы № 42/291-VІ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7523 нөмірімен тіркелген) сәйкес, Аягөз аудандық мәслихаты ШЕШІМ ҚАБЫЛДАДЫ: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Аягөз аудандық мәслихатының 2020 жылғы 10 қаңтардағы № 43/317-VІ "2020-2022 жылдарға арналған Аягөз ауданының Мыңбұлақ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6584 нөмірімен тіркелген, Қазақстан Республикасының нормативтік құқықтық актілерінің электрондық түрдегі эталондық бақылау банкінде 2020 жылдың 21 қаңтарында жарияланған) мынадай өзгерістер енгізілсін: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2020-2022 жылдарға арналған Мыңбұлақ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келесі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26406,3 мың теңге, соның ішінде: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1025,0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546,3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24835,0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26406,3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соның ішінде: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теңге, соның ішінде: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0,0 мың теңге.";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2020 жылдың 1 қаңтарынан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Токтабаев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Аягөз 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Досиханов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Аягөз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16 қыркүйегі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52/462-VI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Аягөз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10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43/317-VI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Мыңбұлақ ауылдық округінің бюджет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26406,3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546,3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түсімдер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508,3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508,3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24835,0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24835,0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(областық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24835,0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599"/>
        <w:gridCol w:w="1263"/>
        <w:gridCol w:w="1264"/>
        <w:gridCol w:w="5817"/>
        <w:gridCol w:w="242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26406,3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17530,3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17530,3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17530,3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17330,3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7735,0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7735,0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7735,0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