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49ce3" w14:textId="f549c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2019 жылғы 25 желтоқсандағы № 42/291-VІ "2020-2022 жылдарға арналған Аягөз ауданының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7 тамыздағы № 50/420-VI шешімі. Шығыс Қазақстан облысының Әділет департаментінде 2020 жылғы 13 тамызда № 7444 болып тіркелді. Күші жойылды - Шығыс Қазақстан облысы Аягөз аудандық мәслихатының 2020 жылғы 25 желтоқсандағы № 55/522-VI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55/522-VI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Шығыс Қазақстан облыстық мәслихатының 2020 жылғы 17 шілдедегі № 40/461-VI "2020-2022 жылдарға арналған облыстық бюджет туралы" Шығыс Қазақстан облыстық мәслихатының 2019 жылғы 13 желтоқсандағы № 35/389-VІ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7414 нөмірімен тіркелген) сәйкес Аягөз аудандық мәслихаты 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2019 жылғы 25 желтоқсандағы № 42/291-VІ "2020-2022 жылдарға арналған Аягөз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6482 нөмірімен тіркелген, Қазақстан Республикасының нормативтік құқықтық актілерінің электрондық түрдегі эталондық бақылау банкінде 2020 жылдың 15 қаңтарында жарияланған)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 тиісінше 1, 2 және 3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15161628,8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8675594,0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18804,8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48328,0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6418902,0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15733406,3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79504,0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87483,0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7979,0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- 651281,5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651281,5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490371,0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7979,0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168889,5 мың теңге.";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7 тамызы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50/420-VI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42/291-VI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Аягөз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30"/>
        <w:gridCol w:w="33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15161628,8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8675594,0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3173772,5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3145209,5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2867675,9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2867675,9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2530714,6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2523476,6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18804,8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6418902,0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6412260,9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6412260,9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509"/>
        <w:gridCol w:w="1074"/>
        <w:gridCol w:w="1074"/>
        <w:gridCol w:w="5940"/>
        <w:gridCol w:w="2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15733406,3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2200786,7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233538,8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190970,8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187181,8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1943981,9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1625505,2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1572915,2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287333,7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34102,8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251730,9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- атқару қызметі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7927060,8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865141,0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865141,0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352602,0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512539,0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6906706,3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187341,7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187341,7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6717364,6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6586726,6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155213,5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155213,5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88139,5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1769291,2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896280,9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890511,0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890511,0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771100,3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771100,3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216852,0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101248,0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әлеуметтік қызмет көрсету аумақтық орталығы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100536,3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101910,0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1266782,3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805308,7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805308,7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258284,9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333353,8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197670,0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алуға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415613,6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415613,6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90900,1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қолдануды ұйымдастыру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299009,0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747987,0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359833,0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359833,0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359833,0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232670,0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99196,0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21892,9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шарушылығы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Қаңғыбас иттер мен мысықтарды аулауды және жоюды ұйымдастыру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көрсетуі жөніндегі шараларды іске асыру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518031,2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468704,0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468704,0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151737,0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315847,0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49327,2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49327,2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26987,2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335974,0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335974,0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135974,0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135974,0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925790,3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925790,3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925790,3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108733,4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817055,0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- 651281,5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651281,5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490371,0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490371,0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490371,0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490371,0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168889,5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168889,5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168889,5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