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3d25" w14:textId="3813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2019 жылғы 25 желтоқсандағы № 42/291-VІ "2020-2022 жылдарға арналған Аягөз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2 шілдедегі № 49/405-VI шешімі. Шығыс Қазақстан облысының Әділет департаментінде 2020 жылғы 9 шілдеде № 7289 болып тіркелді. Күші жойылды - Шығыс Қазақстан облысы Аягөз аудандық мәслихатының 2020 жылғы 25 желтоқсандағы № 55/522-VI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25.12.2020 </w:t>
      </w:r>
      <w:r>
        <w:rPr>
          <w:rFonts w:ascii="Times New Roman"/>
          <w:b w:val="false"/>
          <w:i w:val="false"/>
          <w:color w:val="ff0000"/>
          <w:sz w:val="28"/>
        </w:rPr>
        <w:t>№ 55/522-VI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15 маусымдағы </w:t>
      </w:r>
      <w:r>
        <w:rPr>
          <w:rFonts w:ascii="Times New Roman"/>
          <w:b w:val="false"/>
          <w:i w:val="false"/>
          <w:color w:val="000000"/>
          <w:sz w:val="28"/>
        </w:rPr>
        <w:t>№ 39/430-VI</w:t>
      </w:r>
      <w:r>
        <w:rPr>
          <w:rFonts w:ascii="Times New Roman"/>
          <w:b w:val="false"/>
          <w:i w:val="false"/>
          <w:color w:val="000000"/>
          <w:sz w:val="28"/>
        </w:rPr>
        <w:t xml:space="preserve"> "2020-2022 жылдарға арналған облыстық бюджет туралы" Шығыс Қазақстан облыстық мәслихатының 2019 жылғы 13 желтоқсандағы </w:t>
      </w:r>
      <w:r>
        <w:rPr>
          <w:rFonts w:ascii="Times New Roman"/>
          <w:b w:val="false"/>
          <w:i w:val="false"/>
          <w:color w:val="000000"/>
          <w:sz w:val="28"/>
        </w:rPr>
        <w:t>№ 35/389-VI</w:t>
      </w:r>
      <w:r>
        <w:rPr>
          <w:rFonts w:ascii="Times New Roman"/>
          <w:b w:val="false"/>
          <w:i w:val="false"/>
          <w:color w:val="000000"/>
          <w:sz w:val="28"/>
        </w:rPr>
        <w:t xml:space="preserve"> шешіміне өзгерістер мен толықтыру енгізу туралы" шешіміне (Нормативтік құқықтық актілерді мемлекеттік тіркеу Тізілімінде 7207 нөмірімен тіркелген)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2019 жылғы 25 желтоқсандағы </w:t>
      </w:r>
      <w:r>
        <w:rPr>
          <w:rFonts w:ascii="Times New Roman"/>
          <w:b w:val="false"/>
          <w:i w:val="false"/>
          <w:color w:val="000000"/>
          <w:sz w:val="28"/>
        </w:rPr>
        <w:t>№ 42/291-VІ</w:t>
      </w:r>
      <w:r>
        <w:rPr>
          <w:rFonts w:ascii="Times New Roman"/>
          <w:b w:val="false"/>
          <w:i w:val="false"/>
          <w:color w:val="000000"/>
          <w:sz w:val="28"/>
        </w:rPr>
        <w:t xml:space="preserve"> "2020-2022 жылдарға арналған Аягөз ауданының бюджеті туралы" шешіміне (нормативтік құқықтық актілерді мемлекеттік тіркеу Тізілімінде 6482 нөмірімен тіркелген, Қазақстан Республикасының нормативтік құқықтық актілерінің электрондық түрдегі эталондық бақылау банкінде 2020 жылдың 15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15234986,5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8675594,0 мың теңге;</w:t>
      </w:r>
    </w:p>
    <w:bookmarkEnd w:id="5"/>
    <w:bookmarkStart w:name="z13" w:id="6"/>
    <w:p>
      <w:pPr>
        <w:spacing w:after="0"/>
        <w:ind w:left="0"/>
        <w:jc w:val="both"/>
      </w:pPr>
      <w:r>
        <w:rPr>
          <w:rFonts w:ascii="Times New Roman"/>
          <w:b w:val="false"/>
          <w:i w:val="false"/>
          <w:color w:val="000000"/>
          <w:sz w:val="28"/>
        </w:rPr>
        <w:t>
      салықтық емес түсімдер – 18804,8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48328,0 мың теңге;</w:t>
      </w:r>
    </w:p>
    <w:bookmarkEnd w:id="7"/>
    <w:bookmarkStart w:name="z15" w:id="8"/>
    <w:p>
      <w:pPr>
        <w:spacing w:after="0"/>
        <w:ind w:left="0"/>
        <w:jc w:val="both"/>
      </w:pPr>
      <w:r>
        <w:rPr>
          <w:rFonts w:ascii="Times New Roman"/>
          <w:b w:val="false"/>
          <w:i w:val="false"/>
          <w:color w:val="000000"/>
          <w:sz w:val="28"/>
        </w:rPr>
        <w:t>
      трансферттер түсімі – 6492259,7 мың теңге;</w:t>
      </w:r>
    </w:p>
    <w:bookmarkEnd w:id="8"/>
    <w:bookmarkStart w:name="z16" w:id="9"/>
    <w:p>
      <w:pPr>
        <w:spacing w:after="0"/>
        <w:ind w:left="0"/>
        <w:jc w:val="both"/>
      </w:pPr>
      <w:r>
        <w:rPr>
          <w:rFonts w:ascii="Times New Roman"/>
          <w:b w:val="false"/>
          <w:i w:val="false"/>
          <w:color w:val="000000"/>
          <w:sz w:val="28"/>
        </w:rPr>
        <w:t>
      2) шығындар – 15806764,0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79504,0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87483,0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7979,0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- 651281,5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651281,5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490371,0 мың теңге;</w:t>
      </w:r>
    </w:p>
    <w:bookmarkEnd w:id="18"/>
    <w:bookmarkStart w:name="z26" w:id="19"/>
    <w:p>
      <w:pPr>
        <w:spacing w:after="0"/>
        <w:ind w:left="0"/>
        <w:jc w:val="both"/>
      </w:pPr>
      <w:r>
        <w:rPr>
          <w:rFonts w:ascii="Times New Roman"/>
          <w:b w:val="false"/>
          <w:i w:val="false"/>
          <w:color w:val="000000"/>
          <w:sz w:val="28"/>
        </w:rPr>
        <w:t>
      қарыздарды өтеу – 7979,0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168889,5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"2. Шығыс Қазақстан облыстық мәслихатының 2020 жылғы 15 маусымдағы </w:t>
      </w:r>
      <w:r>
        <w:rPr>
          <w:rFonts w:ascii="Times New Roman"/>
          <w:b w:val="false"/>
          <w:i w:val="false"/>
          <w:color w:val="000000"/>
          <w:sz w:val="28"/>
        </w:rPr>
        <w:t>№ 39/430-VI</w:t>
      </w:r>
      <w:r>
        <w:rPr>
          <w:rFonts w:ascii="Times New Roman"/>
          <w:b w:val="false"/>
          <w:i w:val="false"/>
          <w:color w:val="000000"/>
          <w:sz w:val="28"/>
        </w:rPr>
        <w:t xml:space="preserve"> "2020-2022 жылдарға арналған облыстық бюджет туралы" Шығыс Қазақстан облыстық мәслихатының 2019 жылғы 13 желтоқсандағы </w:t>
      </w:r>
      <w:r>
        <w:rPr>
          <w:rFonts w:ascii="Times New Roman"/>
          <w:b w:val="false"/>
          <w:i w:val="false"/>
          <w:color w:val="000000"/>
          <w:sz w:val="28"/>
        </w:rPr>
        <w:t>№ 35/389-VI</w:t>
      </w:r>
      <w:r>
        <w:rPr>
          <w:rFonts w:ascii="Times New Roman"/>
          <w:b w:val="false"/>
          <w:i w:val="false"/>
          <w:color w:val="000000"/>
          <w:sz w:val="28"/>
        </w:rPr>
        <w:t xml:space="preserve"> шешіміне өзгерістер мен толықтыру енгізу туралы" шешіміне (нормативтік құқықтық актілерді мемлекеттік тіркеу Тізілімінде 7207 нөмірімен тіркелген) сәйкес 2020 жылға арналған кірістерді бөлу нормативтері орындауға алынсын:</w:t>
      </w:r>
    </w:p>
    <w:bookmarkEnd w:id="21"/>
    <w:bookmarkStart w:name="z30" w:id="22"/>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88,3 %;</w:t>
      </w:r>
    </w:p>
    <w:bookmarkEnd w:id="22"/>
    <w:bookmarkStart w:name="z31" w:id="23"/>
    <w:p>
      <w:pPr>
        <w:spacing w:after="0"/>
        <w:ind w:left="0"/>
        <w:jc w:val="both"/>
      </w:pPr>
      <w:r>
        <w:rPr>
          <w:rFonts w:ascii="Times New Roman"/>
          <w:b w:val="false"/>
          <w:i w:val="false"/>
          <w:color w:val="000000"/>
          <w:sz w:val="28"/>
        </w:rPr>
        <w:t>
      2) әлеуметтік салық – 88,3 %.";</w:t>
      </w:r>
    </w:p>
    <w:bookmarkEnd w:id="23"/>
    <w:bookmarkStart w:name="z32"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3" w:id="25"/>
    <w:p>
      <w:pPr>
        <w:spacing w:after="0"/>
        <w:ind w:left="0"/>
        <w:jc w:val="both"/>
      </w:pPr>
      <w:r>
        <w:rPr>
          <w:rFonts w:ascii="Times New Roman"/>
          <w:b w:val="false"/>
          <w:i w:val="false"/>
          <w:color w:val="000000"/>
          <w:sz w:val="28"/>
        </w:rPr>
        <w:t>
      2. Осы шешiм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 шілдедегі </w:t>
            </w:r>
            <w:r>
              <w:br/>
            </w:r>
            <w:r>
              <w:rPr>
                <w:rFonts w:ascii="Times New Roman"/>
                <w:b w:val="false"/>
                <w:i w:val="false"/>
                <w:color w:val="000000"/>
                <w:sz w:val="20"/>
              </w:rPr>
              <w:t>№ 49/405-VI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xml:space="preserve">№ 42/291-VI шешіміне </w:t>
            </w:r>
            <w:r>
              <w:br/>
            </w:r>
            <w:r>
              <w:rPr>
                <w:rFonts w:ascii="Times New Roman"/>
                <w:b w:val="false"/>
                <w:i w:val="false"/>
                <w:color w:val="000000"/>
                <w:sz w:val="20"/>
              </w:rPr>
              <w:t>1 қосымша</w:t>
            </w:r>
          </w:p>
        </w:tc>
      </w:tr>
    </w:tbl>
    <w:bookmarkStart w:name="z37" w:id="26"/>
    <w:p>
      <w:pPr>
        <w:spacing w:after="0"/>
        <w:ind w:left="0"/>
        <w:jc w:val="left"/>
      </w:pPr>
      <w:r>
        <w:rPr>
          <w:rFonts w:ascii="Times New Roman"/>
          <w:b/>
          <w:i w:val="false"/>
          <w:color w:val="000000"/>
        </w:rPr>
        <w:t xml:space="preserve"> 2020 жылға Аягөз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15234986,5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8675594,0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3173772,5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3145209,5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2867675,9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2867675,9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2530714,6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2523476,6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6492259,7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6485618,6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6485618,6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509"/>
        <w:gridCol w:w="1074"/>
        <w:gridCol w:w="1074"/>
        <w:gridCol w:w="5940"/>
        <w:gridCol w:w="29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15806764,0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2200786,7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233538,8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1943981,9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1625505,2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1572915,2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287333,7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7927060,8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865141,0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865141,0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512539,0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6906706,3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6717364,6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6586726,6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1769291,2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896280,9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1188022,2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766548,6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766548,6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219524,8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алуға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747987,0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468704,0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468704,0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315847,0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925790,3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925790,3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925790,3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- 651281,5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