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7b89" w14:textId="a837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10 қаңтардағы № 43/301-VІ "2020-2022 жылдарға арналған Аягөз ауданының Ақтоғай кенттік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2 маусымдағы № 48/382-VI шешімі. Шығыс Қазақстан облысының Әділет департаментінде 2020 жылғы 19 маусымда № 7199 болып тіркелді. Күші жойылды - Шығыс Қазақстан облысы Аягөз аудандық мәслихатының 2020 жылғы 25 желтоқсандағы № 55/530-VI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25.12.2020 № 55/530-VI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Аягөз аудандық мәслихатының 2020 жылғы 21 мамырдағы </w:t>
      </w:r>
      <w:r>
        <w:rPr>
          <w:rFonts w:ascii="Times New Roman"/>
          <w:b w:val="false"/>
          <w:i w:val="false"/>
          <w:color w:val="000000"/>
          <w:sz w:val="28"/>
        </w:rPr>
        <w:t>№ 48/378-VI</w:t>
      </w:r>
      <w:r>
        <w:rPr>
          <w:rFonts w:ascii="Times New Roman"/>
          <w:b w:val="false"/>
          <w:i w:val="false"/>
          <w:color w:val="000000"/>
          <w:sz w:val="28"/>
        </w:rPr>
        <w:t xml:space="preserve"> "2020-2022 жылдарға арналған Аягөз ауданының бюджеті туралы" Аягөз аудандық мәслихатының 2019 жылғы 25 желтоқсандағы </w:t>
      </w:r>
      <w:r>
        <w:rPr>
          <w:rFonts w:ascii="Times New Roman"/>
          <w:b w:val="false"/>
          <w:i w:val="false"/>
          <w:color w:val="000000"/>
          <w:sz w:val="28"/>
        </w:rPr>
        <w:t>№ 42/291-VІ</w:t>
      </w:r>
      <w:r>
        <w:rPr>
          <w:rFonts w:ascii="Times New Roman"/>
          <w:b w:val="false"/>
          <w:i w:val="false"/>
          <w:color w:val="000000"/>
          <w:sz w:val="28"/>
        </w:rPr>
        <w:t xml:space="preserve"> шешіміне өзгерістер енгізу туралы" шешіміне (нормативтік құқықтық актілерді мемлекеттік тіркеу Тізілімінде 7133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2020 жылғы 10 қаңтардағы </w:t>
      </w:r>
      <w:r>
        <w:rPr>
          <w:rFonts w:ascii="Times New Roman"/>
          <w:b w:val="false"/>
          <w:i w:val="false"/>
          <w:color w:val="000000"/>
          <w:sz w:val="28"/>
        </w:rPr>
        <w:t>№ 43/301-VІ</w:t>
      </w:r>
      <w:r>
        <w:rPr>
          <w:rFonts w:ascii="Times New Roman"/>
          <w:b w:val="false"/>
          <w:i w:val="false"/>
          <w:color w:val="000000"/>
          <w:sz w:val="28"/>
        </w:rPr>
        <w:t xml:space="preserve"> "2020-2022 жылдарға арналған Аягөз ауданының Ақтоғай кенттік округінің бюджеті туралы" шешіміне (нормативтік құқықтық актілерді мемлекеттік тіркеу Тізілімінде 6581 нөмірімен тіркелген, Қазақстан Республикасының нормативтік құқықтық актілерінің электрондық түрдегі эталондық бақылау банкінде 2020 жылдың 21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Ақтоғай кенттік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176682,0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30874,0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6,0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145802,0 мың теңге;</w:t>
      </w:r>
    </w:p>
    <w:bookmarkEnd w:id="8"/>
    <w:bookmarkStart w:name="z16" w:id="9"/>
    <w:p>
      <w:pPr>
        <w:spacing w:after="0"/>
        <w:ind w:left="0"/>
        <w:jc w:val="both"/>
      </w:pPr>
      <w:r>
        <w:rPr>
          <w:rFonts w:ascii="Times New Roman"/>
          <w:b w:val="false"/>
          <w:i w:val="false"/>
          <w:color w:val="000000"/>
          <w:sz w:val="28"/>
        </w:rPr>
        <w:t>
      2) шығындар – 176780,5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0,0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- 98,5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98,5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xml:space="preserve">
      бюджет қаражатының пайдаланылатын қалдықтары – 98,5 мың теңге."; </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шешiм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Юсупов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 маусымы </w:t>
            </w:r>
            <w:r>
              <w:br/>
            </w:r>
            <w:r>
              <w:rPr>
                <w:rFonts w:ascii="Times New Roman"/>
                <w:b w:val="false"/>
                <w:i w:val="false"/>
                <w:color w:val="000000"/>
                <w:sz w:val="20"/>
              </w:rPr>
              <w:t>№ 48/382-VI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43/301-VI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Ақтоғай кенттік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1117"/>
        <w:gridCol w:w="3187"/>
        <w:gridCol w:w="51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176682,0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145802,0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145802,0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(областық маңызы бар қаланың) бюджетінен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583"/>
        <w:gridCol w:w="1230"/>
        <w:gridCol w:w="1230"/>
        <w:gridCol w:w="5664"/>
        <w:gridCol w:w="26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