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7dfa00" w14:textId="37dfa0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2020-2022 жылдарға арналған Аягөз ауданының Ақши ауылдық округінің бюджеті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Аягөз аудандық мәслихатының 2020 жылғы 10 қаңтардағы № 43/305-VI шешімі. Шығыс Қазақстан облысының Әділет департаментінде 2020 жылғы 17 қаңтарда № 6598 болып тіркелді. Күші жойылды - Шығыс Қазақстан облысы Аягөз аудандық мәслихатының 2020 жылғы 25 желтоқсандағы № 55/534-VI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Шығыс Қазақстан облысы Аягөз аудандық мәслихатының 25.12.2020 № 55/534-VI </w:t>
      </w:r>
      <w:r>
        <w:rPr>
          <w:rFonts w:ascii="Times New Roman"/>
          <w:b w:val="false"/>
          <w:i w:val="false"/>
          <w:color w:val="ff0000"/>
          <w:sz w:val="28"/>
        </w:rPr>
        <w:t>шешімімен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(01.01.2021 бастап қолданысқа енгізіледі).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ЗҚАИ-ның ескертпесі.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Құжаттың мәтінінде түпнұсқаның пунктуациясы мен орфографиясы сақталған.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9-1</w:t>
      </w:r>
      <w:r>
        <w:rPr>
          <w:rFonts w:ascii="Times New Roman"/>
          <w:b w:val="false"/>
          <w:i w:val="false"/>
          <w:color w:val="000000"/>
          <w:sz w:val="28"/>
        </w:rPr>
        <w:t xml:space="preserve">, 75 баптарына, Қазақстан Республикасының 2001 жылғы 23 қаңтардағы "Қазақстан Республикасындағы жергілікті мемлекеттік басқару және өзін-өзі басқару туралы" Заңының 6-бабының </w:t>
      </w:r>
      <w:r>
        <w:rPr>
          <w:rFonts w:ascii="Times New Roman"/>
          <w:b w:val="false"/>
          <w:i w:val="false"/>
          <w:color w:val="000000"/>
          <w:sz w:val="28"/>
        </w:rPr>
        <w:t>1-тармағының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1) тармақшасына және Аягөз аудандық мәслихатының 2019 жылғы 25 желтоқсандағы № 42/291-VІ "2020-2022 жылдарға арналған Аягөз ауданының бюджеті туралы" (нормативтік құқықтық актілерді мемлекеттік тіркеу Тізілімінде 6482 нөмірімен тіркелген)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Аягөз аудандық мәслихаты ШЕШІМ ҚАБЫЛДАДЫ: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2020-2022 жылдарға арналған Ақши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2020 жылға келесі көлемдерде бекітілсін: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кірістер – 51719,2 мың теңге, соның ішінде: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салықтық түсімдер – 1123,0 мың теңге;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салықтық емес түсімдер – 346,0 мың теңге;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50250,2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51719,2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0,0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бюджеттік кредиттерді өтеу – 0,0 мың теңге;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0,0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0,0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0,0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 тармақ жаңа редакцияда - Шығыс Қазақстан облысы Аягөз аудандық мәслихатының 08.12.2020 </w:t>
      </w:r>
      <w:r>
        <w:rPr>
          <w:rFonts w:ascii="Times New Roman"/>
          <w:b w:val="false"/>
          <w:i w:val="false"/>
          <w:color w:val="000000"/>
          <w:sz w:val="28"/>
        </w:rPr>
        <w:t>№ 54/510-VI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(01.01.2020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шешiм 2020 жылдың 1 қаңтарынан бастап қолданысқа енгізіледі.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Сессия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Габдуллина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Аягөз аудандық мәслихат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Искаков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Аягөз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2020 жылғы 10 қаңтары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43/305-VI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Акши ауылдық округінің бюджеті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 қосымша жаңа редакцияда - Шығыс Қазақстан облысы Аягөз аудандық мәслихатының 08.12.2020 </w:t>
      </w:r>
      <w:r>
        <w:rPr>
          <w:rFonts w:ascii="Times New Roman"/>
          <w:b w:val="false"/>
          <w:i w:val="false"/>
          <w:color w:val="ff0000"/>
          <w:sz w:val="28"/>
        </w:rPr>
        <w:t>№ 54/510-VI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(01.01.2020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7"/>
        <w:gridCol w:w="1826"/>
        <w:gridCol w:w="1177"/>
        <w:gridCol w:w="3356"/>
        <w:gridCol w:w="476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7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51719,2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1123,0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1096,0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1032,0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50250,2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50250,2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(областық маңызы бар қаланың) бюджетінен трансферттер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50250,2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30"/>
        <w:gridCol w:w="599"/>
        <w:gridCol w:w="1263"/>
        <w:gridCol w:w="1264"/>
        <w:gridCol w:w="5817"/>
        <w:gridCol w:w="242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51719,2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38090,2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38090,2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38090,2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37822,2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12658,0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6658,0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6658,0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6358,0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971,0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971,0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971,0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971,0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Аягөз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2020 жылғы 10 қаңтары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43/305-VI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Ақши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7"/>
        <w:gridCol w:w="1826"/>
        <w:gridCol w:w="1177"/>
        <w:gridCol w:w="3356"/>
        <w:gridCol w:w="476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І.Кірістер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25871,0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1022,0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956,0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24328,0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24328,0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(областық маңызы бар қаланың) бюджетінен трансферттер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24328,0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30"/>
        <w:gridCol w:w="599"/>
        <w:gridCol w:w="1263"/>
        <w:gridCol w:w="1264"/>
        <w:gridCol w:w="5817"/>
        <w:gridCol w:w="2427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25871,0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16594,0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16594,0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16594,0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16594,0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7875,0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7875,0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7875,0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1087,0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1087,0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1087,0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1087,0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III.Таза бюджеттік кредиттеу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IV.Қаржы активтерімен операциялар бойынша сальдо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Аягөз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2020 жылғы 10 қаңтары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43/305-VI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2022 жылға арналған Ақши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7"/>
        <w:gridCol w:w="1826"/>
        <w:gridCol w:w="1177"/>
        <w:gridCol w:w="3356"/>
        <w:gridCol w:w="476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І.Кірістер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26863,0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1239,0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1073,0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1004,0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25243,0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25243,0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(областық маңызы бар қаланың) бюджетінен трансферттер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25243,0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30"/>
        <w:gridCol w:w="599"/>
        <w:gridCol w:w="1263"/>
        <w:gridCol w:w="1264"/>
        <w:gridCol w:w="5817"/>
        <w:gridCol w:w="2427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26863,0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17258,0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17258,0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17258,0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17258,0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8518,0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1087,0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1087,0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1087,0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1087,0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III.Таза бюджеттік кредиттеу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IV.Қаржы активтерімен операциялар бойынша сальдо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