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96e8" w14:textId="85b9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Медеу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58/14-VI шешімі. Шығыс Қазақстан облысының Әділет департаментінде 2020 жылғы 29 желтоқсанда № 8091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4-тармағымен.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18 254,3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17 514,3 мың теңге;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18 509,0 мың теңге;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- 254,7 мың теңге;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254,7 мың теңге;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6/8-VII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Медеу ауылдық округінің бюджетіне аудандық бюджеттен берілетін субвенция көлемі 17 007,0 мың теңге сомасында ескерілсін.</w:t>
      </w:r>
    </w:p>
    <w:bookmarkEnd w:id="14"/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15"/>
    <w:bookmarkStart w:name="z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6/8-VII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"2020-2022 жылдарға арналған Медеу ауылдық округінің бюджеті туралы" Абай аудандық мәслихатының 2020 жылғы 15 қаңтардағы № 43/9-VІ (нормативтік құқықтық актілерді мемлекеттік тіркеу Тізілімінде № 6678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аудандық мәслихатының 2020 жылғы 13 сәуірдегі № 46/8-VI "2020-2022 жылдарға арналған Медеу ауылдық округінің бюджеті туралы" 2020 жылғы 15 қаңтардағы № 43/9-VІ шешіміне өзгерістер енгізу туралы" (нормативтік құқықтық актілерді мемлекеттік тіркеу Тізілімінде № 6926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аудандық мәслихатының 2020 жылғы 13 қарашадағы № 55/8-VI "2020-2022 жылдарға арналған Медеу ауылдық округінің бюджеті туралы" 2020 жылғы 15 қаңтардағы № 43/9-VІ шешіміне өзгерістер енгізу туралы" (нормативтік құқықтық актілерді мемлекеттік тіркеу Тізілімінде № 7846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