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5b310" w14:textId="ef5b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2020 жылғы 15 қаңтардағы № 43/6-VI "2020-2022 жылдарға арналған Құндызды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2020 жылғы 5 мамырдағы № 48/5-VI шешімі. Шығыс Қазақстан облысының Әділет департаментінде 2020 жылғы 15 мамырда № 7068 болып тіркелді. Күші жойылды - Шығыс Қазақстан облысы Абай аудандық мәслихатының 2020 жылғы 28 желтоқсандағы № 58/11-VI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28.12.2020 </w:t>
      </w:r>
      <w:r>
        <w:rPr>
          <w:rFonts w:ascii="Times New Roman"/>
          <w:b w:val="false"/>
          <w:i w:val="false"/>
          <w:color w:val="ff0000"/>
          <w:sz w:val="28"/>
        </w:rPr>
        <w:t>№ 58/11-VI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Абай аудандық мәслихатының 2020 жылғы 17 сәуірдегі № 47/2-VI "2020-2022 жылдарға арналған Абай ауданының бюджеті туралы" Абай аудандық мәслихатының 2019 жылғы 30 желтоқсандағы № 42/9-VI шешіміне өзгерістер мен толықтыру енгізу туралы" (нормативтік құқықтық актілердің мемлекеттік тіркеу Тізілімінде № 6965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2020 жылғы 15 қаңтардағы № 43/6-VI "2020-2022 жылдарға арналған Құндызды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6679 болып тіркелген, Қазақстан Республикасының нормативтік құқықтық актілердің электрондық түрдегі эталондық бақылау банкінде 2020 жылғы 27 қаңтарда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Құндызды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36 351,0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2 394,0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33 957,0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63 351,0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- 27 000,0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27 000,0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27 000,0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48/5-VI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43/6 - 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Құндызды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435"/>
        <w:gridCol w:w="454"/>
        <w:gridCol w:w="1209"/>
        <w:gridCol w:w="1209"/>
        <w:gridCol w:w="5409"/>
        <w:gridCol w:w="269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63 351,0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