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b9a8" w14:textId="179b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43/3-VI "2020-2022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46/2-VI шешімі. Шығыс Қазақстан облысының Әділет департаментінде 2020 жылғы 16 сәуірде № 6924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шешіміне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43/3-VI "2020-2022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- 371 879,4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- 359 026,4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- 378 257,7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- 6 378,3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- 6 378,3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- 6 378,3 мың теңге";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7"/>
        <w:gridCol w:w="5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378 257,7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319 638,8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185 881,6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- 6 378,3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