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57dd7" w14:textId="9357d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аудандық мәслихатының 2020 жылғы 15 қаңтардағы № 43/11-VI "2020-2022 жылдарға арналған Тоқтамыс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Абай аудандық мәслихатының 2020 жылғы 13 сәуірдегі № 46/10-VI шешімі. Шығыс Қазақстан облысының Әділет департаментінде 2020 жылғы 15 сәуірде № 6917 болып тіркелді. Күші жойылды - Шығыс Қазақстан облысы Абай аудандық мәслихатының 2020 жылғы 28 желтоқсандағы № 58/16-VI шешімімен.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Абай аудандық мәслихатының 28.12.2020 </w:t>
      </w:r>
      <w:r>
        <w:rPr>
          <w:rFonts w:ascii="Times New Roman"/>
          <w:b w:val="false"/>
          <w:i w:val="false"/>
          <w:color w:val="ff0000"/>
          <w:sz w:val="28"/>
        </w:rPr>
        <w:t>№ 58/16-VI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109-1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тармақшасына, Абай аудандық мәслихатының 2020 жылғы 26 наурыздағы № 45/5-VI "2020-2022 жылдарға арналған Абай ауданының бюджеті туралы" Абай аудандық мәслихатының 2019 жылғы 30 желтоқсандағы № 42/9-VI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(нормативтік құқықтық актілердің мемлекеттік тіркеу Тізілімінде № 6841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Абай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аудандық мәслихатының 2020 жылғы 15 қаңтардағы № 43/11-VI "2020-2022 жылдарға арналған Тоқтамыс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6672 болып тіркелген, Қазақстан Республикасының нормативтік құқықтық актілердің электрондық түрдегі эталондық бақылау банкінде 2020 жылғы 27 қаңтарда жарияланған) келесі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Тоқтамыс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37679,0 мың теңге, соның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1 226,0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36 453,0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37679,0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соның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келесі редакцияда жазылсын.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13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46/10-VI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15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43/11 - 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Тоқтамыс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37 679,0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36 453,0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36 453,0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36 453,0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4"/>
        <w:gridCol w:w="5651"/>
        <w:gridCol w:w="25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37 679,0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30 246,0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30 246,0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30 246,0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29 901,0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