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18ac" w14:textId="a471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43/7-VI "2020-2022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46/6-VI шешімі. Шығыс Қазақстан облысының Әділет департаментінде 2020 жылғы 15 сәуірде № 6913 болып тіркелді. Күші жойылды - Шығыс Қазақстан облысы Абай аудандық мәслихатының 2020 жылғы 28 желтоқсандағы № 58/12-VI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43/7-VI "2020-2022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6673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36 740,0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36 130,0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36 740,0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43/7 -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00"/>
        <w:gridCol w:w="1100"/>
        <w:gridCol w:w="1101"/>
        <w:gridCol w:w="3138"/>
        <w:gridCol w:w="4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