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8e2" w14:textId="6abb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24 қарашадағы № 49/3-VI шешімі. Шығыс Қазақстан облысының Әділет департаментінде 2020 жылғы 30 қарашада № 7904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1 -тармағының 15) тармақшасына сәйкес, Риддер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Бутаково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Верхняя Хариузовка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Лесное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Коноваловка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Ульба кентінің, Ульбастрой ауылының, Лениногорский лесхоз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Ливино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Поперечное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Пригородное ауылының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1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қаласының жерлерін аймақтарға бөлу жобасы (схемасы)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67"/>
        <w:gridCol w:w="936"/>
        <w:gridCol w:w="1049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05-083-009; 05-083-010; 05-083-011;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05-083-012; 05-083-028; 05-083-029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05-083-014; 05-083-015; 05-083-016;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05-083-001; 05-083-005; 05-083-008;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05-083-025; 05-083-026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05-083-004; 05-083-005; 05-083-006;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05-083-007; 05-083-027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05-083-013; 05-083-015; 05-083-017;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05-083-018; 05-083-019; 05-083-020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05-083-021; 05-083-022; 05-083-023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05-083-024; 05-083-056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05-083-001; 05-083-024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2 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Бутаково ауылының жерлерін аймақтарға бөлу жобасы (схемасы)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3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Верхняя Хариузовка ауылының жерлерін аймақтарға бөлу жобасы (схемасы)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38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79"/>
        <w:gridCol w:w="1331"/>
        <w:gridCol w:w="9735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05-083-047; 05-083-048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4 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Лесное ауылының жерлерін аймақтарға бөлу жобасы (схемасы)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5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Коноваловка ауылының жерлерін аймақтарға бөлу жобасы (схемасы)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6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Ульба кентінің, Ульбастрой ауылының, Лениногорский лесхоз ауылының жерлерін аймақтарға бөлу жобасы (схемасы)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67"/>
        <w:gridCol w:w="936"/>
        <w:gridCol w:w="1049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кенті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05-083-036; 05-083-037; 05-083-042;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05-083-039; 05-083-042; 05-083-043;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05-083-044; 05-083-045;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05-083-040; 05-083-042; 05-083-045;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 ауылы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 ауылы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7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Ливино ауылының жерлерін аймақтарға бөлу жобасы (схемасы)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8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Поперечное ауылының жерлерін аймақтарға бөлу жобасы (схемасы)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29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 шешіміне 9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Пригородное ауылының жерлерін аймақтарға бөлу жобасы (схемасы)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кварталдың нөмірі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