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9f91" w14:textId="7f89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"Мектепке дейінгі тәрбие мен оқытуға мемлекеттік білім беру тапсырысын, ата-ана төлемақысының мөлшерін бекіту туралы" Риддер қаласы әкімдігінің 2018 жылғы 1 ақпандағы № 121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2020 жылғы 28 сәуірдегі № 285 қаулысы. Шығыс Қазақстан облысының Әділет департаментінде 2020 жылғы 28 сәуірде № 7019 болып тіркелді. Күші жойылды - Шығыс Қазақстан облысы Риддер қаласы әкімдігінің 2020 жылғы 30 желтоқсандағы № 853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Риддер қаласы әкімдігінің 30.12.2020 </w:t>
      </w:r>
      <w:r>
        <w:rPr>
          <w:rFonts w:ascii="Times New Roman"/>
          <w:b w:val="false"/>
          <w:i w:val="false"/>
          <w:color w:val="ff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қаласының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"Мектепке дейінгі тәрбие мен оқытуға мемлекеттік білім беру тапсырысын, ата-ана төлемақысының мөлшерін бекіту туралы" Риддер қаласы әкімдігінің 2018 жылғы 1 ақпандағы № 121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5486 болып тіркелген, 2018 жылғы 26 ақпанда Қазақстан Республикасының нормативтік құқықтық актілерінің эталондық бақылау банкінде электронды түрде және 2018 жылғы 9 наурызда "Лениногорская правда" газетінде жарияланды) келесі өзгеріс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"Риддер қаласының білім беру бөлімі" мемлекеттік мекемесі Қазақстан Республикасының заңнамасында белгіленген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Шығыс Қазақстан облысының Әділет департаментінде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тіркеуден өткеннен кейін күнтізбелік он күн ішінде оның көшірмесін Риддер қаласы аумағында таратылатын мерзімді баспа басылымдарына ресми жариялауға жіберуді;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түрде жарияланған соң Риддер қаласы әкімдігінің интернет ресурсына орналастыруды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Риддер қаласы әкімінің орынбасары Д.Б. Дүйсембаевқа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Риддер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"28" сәуірі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қаулысына 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тапсырысы, ата-ана төлемақысының мөлшері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3428"/>
        <w:gridCol w:w="876"/>
        <w:gridCol w:w="876"/>
        <w:gridCol w:w="338"/>
        <w:gridCol w:w="1461"/>
        <w:gridCol w:w="341"/>
        <w:gridCol w:w="4220"/>
      </w:tblGrid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саны, адам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тәрбиеленушінің мектепке дейінгі тәрбие мен оқытуға мемлекеттік білім беру тапсырысының мөлшері, теңге</w:t>
            </w:r>
          </w:p>
        </w:tc>
        <w:tc>
          <w:tcPr>
            <w:tcW w:w="4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 қаласының білім беру бөлімі" мемлекеттік мекемесінің "№15 "Золотая рыбка" балабақшасы" коммуналдық мемлекеттік қазыналық кәсіпорны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дейін-12500 3-6 жас аралығында-14500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 қаласының білім беру бөлімі" мемлекеттік мекемесінің "Алем" бөбекжай-балабақшасы" коммуналдық мемлекеттік қазыналық кәсіпорны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дейін-12500 3-6 жас аралығында-14500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 қаласының білім беру бөлімі" мемлекеттік мекемесінің "№24 "Аленка" бөбекжай-балабақшасы" коммуналдық мемлекеттік қазыналық кәсіпорны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дейін-12500 3-6 жас аралығында-14500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 қаласының білім беру бөлімі" мемлекеттік мекемесінің №25 "Ромашка" бөбекжай-балабақшасы" коммуналдық мемлекеттік қазыналық кәсіпорны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дейін-12500 3-6 жас аралығында-14500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 қаласының білім беру бөлімі" мемлекеттік мекемесінің "№38 "Ласточка" бөбекжай-балабақшасы" Коммуналдық мемлекеттік қазыналық кәсіпорны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дейін-12500 3-6 жас аралығында-14500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 қаласының білім беру бөлімі" мемлекеттік мекемесінің "№41 "Теремок" бөбекжай-балабақшасы" коммуналдық мемлекеттік қазыналық кәсіпорны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дейін-12500 3-6 жас аралығында-14500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 қаласының білім беру бөлімі" мемлекеттік мекемесінің "Балапан" бөбекжай-балабақшасы" коммуналдық мемлекеттік қазыналық кәсіпорны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дейін-12500 3-6 жас аралығында-14500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 қаласының білім беру бөлімі" мемлекеттік мекемесінің "Қуаныш" бөбекжай-балабақшасы" коммуналдық мемлекеттік қазыналық кәсіпорны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дейін-12500 3-6 жас аралығында-14500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 қаласының білім беру бөлімі" мемлекеттік мекемесінің "Балдаурен" бөбекжай-балабақшасы" коммуналдық мемлекеттік қазыналық кәсіпорны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дейін-12500 3-6 жас аралығында-14500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"Детская планета" жауапкершілігі шектеулі серіктестігі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дейін-12500 3-6 жас аралығында-14500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 қаласының "Болашақ" бастауыш мектеп- балабақшасы" коммуналдық мемлекеттік мекемесі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дейін-12500 3-6 жас аралығында-14500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