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5d687" w14:textId="ea5d6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Курчатов қаласы бойынша 2020 жылға мектепке дейінгі тәрбие мен оқытуға мемлекеттік білім беру тапсырысын, ата-ана төлемақысының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Курчатов қаласының әкімдігінің 2020 жылғы 31 қаңтардағы № 210 қаулысы. Шығыс Қазақстан облысының Әділет департаментінде 2020 жылғы 7 ақпанда № 6725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"Білім туралы" 2007 жылғы 27 шілдедегі Қазақстан Республикасының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8-1) тармақшасына сәйкес, Курчатов қаласының әкімдігі ҚАУЛЫ ЕТЕДІ: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Курчатов қаласы бойынша 2020 жылға мектепке дейінгі тәрбие мен оқытуға мемлекеттік білім беру тапсырысын, ата-ана төлемақасының мөлшері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"Қазақстан Республикасы Шығыс Қазақстан облысы Курчатов қаласының білім, дене шынықтыру және спорт бөлімі" мемлекеттік мекемесі (А.Ж. Улукпанова) Қазақстан Республикасының заңнамасында белгіленген тәртіппен: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 мемлекеттік тіркелген күнінен бастап күнтізбелік он күн ішінде оның көшірмесін Қазақстан Республикасының Үкіметі айқындайтын тәртіппен, конкурстық негізінде осындай құқық алған мерзімді баспа басылымдарында ресми жариялауға жолданылуын;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 ресми жарияланғаннан кейін Курчатов қаласы әкімдігінің интернет - ресурсына орналастыруын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орындалуына бақылау Курчатов қаласы әкімінің орынбасары Н. Т. Қошқарбаевқа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Курчатов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Глазинский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Курчатов қаласы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31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210 қаулысына қосымша</w:t>
            </w:r>
          </w:p>
        </w:tc>
      </w:tr>
    </w:tbl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Курчатов қаласы бойынша 2020 жылға мектепке дейінгі тәрбие мен оқытуға мемлекеттік білім беру тапсырысын, ата-ана төлемақысының мөлшері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Шығыс Қазақстан облысы Курчатов қаласының әкімдігінің 30.09.2020 </w:t>
      </w:r>
      <w:r>
        <w:rPr>
          <w:rFonts w:ascii="Times New Roman"/>
          <w:b w:val="false"/>
          <w:i w:val="false"/>
          <w:color w:val="ff0000"/>
          <w:sz w:val="28"/>
        </w:rPr>
        <w:t>№ 362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8"/>
        <w:gridCol w:w="2681"/>
        <w:gridCol w:w="975"/>
        <w:gridCol w:w="975"/>
        <w:gridCol w:w="717"/>
        <w:gridCol w:w="1487"/>
        <w:gridCol w:w="1488"/>
        <w:gridCol w:w="285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№ р/р</w:t>
            </w:r>
          </w:p>
        </w:tc>
        <w:tc>
          <w:tcPr>
            <w:tcW w:w="2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Тәрбиеленушілер саны (адам)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бір тәрбиеленушіге мектепке дейінгі тәрбие мен оқытуға мемлекеттік тапсырыс көлемі, теңге</w:t>
            </w:r>
          </w:p>
        </w:tc>
        <w:tc>
          <w:tcPr>
            <w:tcW w:w="2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Ата-ананың төлемақы мөлшері, айына теңге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күн болумен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күн болумен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күн болумен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күн болумен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Курчатов қаласының "Күншуақ" балабақшасы" коммуналдық мемлекеттік қазыналық кәсіпорны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33020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10500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6 жасқа дейін -10800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"Ақ-бөбек" жауапкершілігі шектеулі серіктестігі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33020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10500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6 жасқа дейін -10800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Курчатов қаласы әкімдігінің "Журавушка" балабақшасы" мемлекеттік коммуналдық қазыналық кәсіпорны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33020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10500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6 жасқа дейін -10800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"Курчатов қаласының № 2 жалпы білім беретін орта мектебі" коммуналдық мемлекеттік мекемесінің жанындағы шағын орталық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30531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10500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6 жасқа дейін -10800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19450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5250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"Курчатов қаласының № 3 орта мектебі" коммуналдық мемлекеттік мекемесінің жанындағы шағын орталық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30531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10500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6 жасқа дейін -10800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19450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5250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