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ef8fc" w14:textId="18ef8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Семей қаласы мәслихатының 2019 жылғы 30 желтоқсандағы № 48/325-VI "Қараөлең ауылдық округінің 2020-2022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Семей қаласы мәслихатының 2020 жылғы 16 қарашадағы № 58/422-VI шешімі. Шығыс Қазақстан облысының Әділет департаментінде 2020 жылғы 26 қарашада № 7862 болып тіркелді. Күші жойылды - Шығыс Қазақстан облысы Семей қаласы мәслихатының 2020 жылғы 29 желтоқсандағы № 62/450-VI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Семей қаласы мәслихатының 29.12.2020 </w:t>
      </w:r>
      <w:r>
        <w:rPr>
          <w:rFonts w:ascii="Times New Roman"/>
          <w:b w:val="false"/>
          <w:i w:val="false"/>
          <w:color w:val="ff0000"/>
          <w:sz w:val="28"/>
        </w:rPr>
        <w:t>№ 62/450-VI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Семей қаласы мәслихатының 2020 жылғы 30 қазандағы № 57/410-VI "Семей қаласы мәслихатының 2019 жылғы 23 желтоқсандағы № 47/310-VI "Семей қаласының 2020-2022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 мемлекеттік тіркеудің тізілімінде № 7786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Семей қаласының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Семей қаласы мәслихатының 2019 жылғы 30 желтоқсандағы № 48/325-VI "Қараөлең ауылдық округінің 2020-2022 жылдарға арналған бюджеті туралы" (нормативтік құқықтық актілерді мемлекеттік тіркеу Тізілімінде № 6685 болып тіркелген, 2020 жылғы 3 ақпанда Қазақстан Республикасы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"Қараөлең ауылдық округінің 2020-2022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131 262,2 мың теңге: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2 979,0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1 448,2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126 835,0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131 262,2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–0,0 мың теңге: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Әміренов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Ақжалов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16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58/422-VI шешiмге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48/325-VI шешiмге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Қараөлең ауылдық округінің 2020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2"/>
        <w:gridCol w:w="1090"/>
        <w:gridCol w:w="3109"/>
        <w:gridCol w:w="53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131 262,2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2 979,0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2 925,0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2 848,0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1 448,2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73,1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73,1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1 375,1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1 375,1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126 835,0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126 835,0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126 835,0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3639"/>
        <w:gridCol w:w="36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131 262,2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84 125,0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84 125,0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84 125,0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73 554,0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10 141,0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1 962,1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1 962,1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1 962,1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1 962,1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42 401,0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42 401,0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42 401,0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42 401,0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2 774,1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2 774,1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2 774,1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2 774,1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