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246e9" w14:textId="5524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қалалық мәслихатының 2019 жылғы 23 желтоқсандағы № 52/2-VI "Өскемен қаласының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2020 жылғы 27 наурыздағы № 54/3-VI шешімі. Шығыс Қазақстан облысының Әділет департаментінде 2020 жылғы 3 сәуірде № 6845 болып тіркелді. Күші жойылды - Шығыс Қазақстан облысы Өскемен қалалық мәслихатының 2020 жылғы 24 желтоқсандағы № 64/2-VI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Өскемен қалалық мәслихатының 24.12.2020 </w:t>
      </w:r>
      <w:r>
        <w:rPr>
          <w:rFonts w:ascii="Times New Roman"/>
          <w:b w:val="false"/>
          <w:i w:val="false"/>
          <w:color w:val="ff0000"/>
          <w:sz w:val="28"/>
        </w:rPr>
        <w:t>№ 64/2-VI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Шығыс Қазақстан облыстық мәслихатының 2020 жылғы 13 наурыздағы № 36/410-VI "2020-2022 жылдарға арналған облыстық бюджет туралы" Шығыс Қазақстан облыстық мәслихатының 2019 жылғы 13 желтоқсандағы № 35/389-VI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6778 нөмірімен тіркелген)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қалалық мәслихатының 2019 жылғы 23 желтоқсандағы № 52/2-VI "Өскемен қаласының 2020-2022 жылдарға арналған бюджеті туралы" (Нормативтік құқықтық актілерді мемлекеттік тіркеу тізілімінде 6468 нөмірімен тіркелген, Қазақстан Республикасы нормативтік құқықтық актілерінің электрондық түрдегі эталондық бақылау банкінде 2020 жылғы 10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Қаланың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тиісінше, соның ішінде 2020 жылға арналған келесі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80 842 791,2 мың теңге: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33 548 075,3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253 350,0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5 035 160,7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42 006 205,2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78 147 046,7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603 235,0 мың теңге: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606 300,0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3 065,0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2 092 509,5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- 2 092 509,5 мың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3 348 403,0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5 560 118,5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119 206,0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Өскемен қаласының 2020 жылға арналған жергілікті атқарушы органының резерві 284 160,9 мың теңге сомасында бекітілсін.";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Шығыс Қазақстан облыстық мәслихатының 2020 жылғы 13 наурыздағы № 36/410-VI "2020-2022 жылдарға арналған облыстық бюджет туралы" Шығыс Қазақстан облыстық мәслихатының 2019 жылғы 13 желтоқсандағы № 35/389-VI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6778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арналған кірістерді бөлу нормативтері атқарылуға алынсын: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корпоративтік табыс салығы – 100,0 %;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төлем көзінен салынатын, кірістерден ұсталатын жеке табыс салығы – 36,6 %;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әлеуметтік салық – 36,6 %.";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орыс тіліндегі 4 қосымшасы осы шешімнің 2 қосымшасына сәйкес жаңа редакцияда жазылсын, көрсетілген шешімнің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өзгермейді.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маслихат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27 наурызы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54/3-VI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2020 жылға арналған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893"/>
        <w:gridCol w:w="575"/>
        <w:gridCol w:w="6653"/>
        <w:gridCol w:w="36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80 842 791,2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33 548 075,3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18 532 189,5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7 214 425,6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11 317 763,9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7 896 039,8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7 896 039,8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5 624 157,0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3 362 617,0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586 460,0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1 675 080,0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1 015 295,0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227 276,0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202 500,0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585 519,0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253 350,0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151 350,0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151 350,0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5 035 160,7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4 755 160,7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4 755 160,7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42 006 205,2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42 006 205,2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42 006 205,2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1094"/>
        <w:gridCol w:w="1094"/>
        <w:gridCol w:w="6053"/>
        <w:gridCol w:w="32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78 147 046,7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805 453,6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35 710,0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35 710,0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270 115,3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267 115,3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82 968,4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65 429,0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16 459,4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77 211,0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74 551,0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100 084,0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100 084,0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57 334,0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57 334,0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63 641,9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62 141,9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118 389,0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115 609,0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59 640,5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59 640,5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59 640,5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158 626,3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125 061,3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125 061,3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33 565,0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31 634,0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31 079 679,0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30 820 056,0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44 829,0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23 717 008,0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418 606,0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1 152 898,0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3 768 271,0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121 234,0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61 839,0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1 264 924,0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251 163,0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201 123,0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201 123,0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2 789 944,0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2 639 574,0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109 261,0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309 678,0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591 483,5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569 958,0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14 220,0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93 551,0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242 528,0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108 002,0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140 220,0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3 726,5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110 689,0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110 689,0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39 681,0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33 430 797,3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4 581 056,6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20 139,0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1 421 551,0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4 058,5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31 605,0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1 223 497,1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9 487,0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1 537 550,0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27 681,0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305 488,0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28 667 132,5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12 461 243,9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14 528 575,6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1 353 457,0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283 856,0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182 608,2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60 899,6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121 708,6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1 036 907,9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767 323,5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66 018,0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46 335,0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87 953,0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206 541,0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39 494,0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320 982,5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269 584,4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31 523,0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188 345,4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18 134,0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29 082,0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4 069,7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4 069,7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99 579,8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69 020,8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69 020,8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30 559,0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30 559,0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6 833 301,4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6 833 301,4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3 041 713,5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2 438 073,0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1 353 514,9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1 423 700,9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284 160,9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284 160,9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447 677,0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447 677,0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677 473,0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жобалары бойынша мемлекеттік міндеттемелерді орындау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677 473,0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234 780,7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234 780,7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234 780,7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190 565,6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190 565,6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89 601,8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45 693,8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55 270,0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603 235,0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606 300,0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606 300,0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465 500,0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140 800,0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2 092 509,5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-2 092 509,5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3 348 403,0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3 348 403,0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3 348 403,0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5 560 118,5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5 560 118,5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5 560 118,5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119 206,0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119 206,0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