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36b8" w14:textId="f383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 Серый Луг шатқалы ауданы, 05-083-051 есептік кварталында орналасқан "Гемма" шаруа қожалығы сұрап отырған жер учаскесіндегі №№ 1, 2 атауы жоқ бұлақтардың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25 тамыздағы № 299 қаулысы. Шығыс Қазақстан облысының Әділет департаментінде 2020 жылғы 11 қыркүйекте № 7517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Риддер қаласы Серый Луг шатқалы ауданы, 05-083-051 есептік кварталында орналасқан "Гемма" шаруа қожалығы сұрап отырған жер учаскесіндегі №№ 1, 2 атауы жоқ бұлақтардың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 Серый Луг шатқалы ауданы, 05-083-051 есептік кварталында орналасқан "Гемма" шаруа қожалығы сұрап отырған жер учаскесіндегі №№ 1, 2 атауы жоқ бұлақтардың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инспекциясының басшысының міндетін атқарушы </w:t>
            </w:r>
            <w:r>
              <w:br/>
            </w:r>
            <w:r>
              <w:rPr>
                <w:rFonts w:ascii="Times New Roman"/>
                <w:b w:val="false"/>
                <w:i/>
                <w:color w:val="000000"/>
                <w:sz w:val="20"/>
              </w:rPr>
              <w:t xml:space="preserve">______________ М. Иманжанов </w:t>
            </w:r>
            <w:r>
              <w:br/>
            </w:r>
            <w:r>
              <w:rPr>
                <w:rFonts w:ascii="Times New Roman"/>
                <w:b w:val="false"/>
                <w:i/>
                <w:color w:val="000000"/>
                <w:sz w:val="20"/>
              </w:rPr>
              <w:t>2020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25 тамызы № 299 </w:t>
            </w:r>
            <w:r>
              <w:br/>
            </w:r>
            <w:r>
              <w:rPr>
                <w:rFonts w:ascii="Times New Roman"/>
                <w:b w:val="false"/>
                <w:i w:val="false"/>
                <w:color w:val="000000"/>
                <w:sz w:val="20"/>
              </w:rPr>
              <w:t>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Риддер қаласы Серый Луг шатқалы ауданы, 05-083-051 есептік кварталында орналасқан "Гемма" шаруа қожалығы сұрап отырған жер учаскесіндегі №№ 1, 2 атауы жоқ бұлақтардың су қорғау аймақтары мен су қорғау белдеулері</w:t>
      </w:r>
    </w:p>
    <w:bookmarkEnd w:id="12"/>
    <w:bookmarkStart w:name="z2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Ескертпе:</w:t>
      </w:r>
    </w:p>
    <w:bookmarkEnd w:id="14"/>
    <w:bookmarkStart w:name="z24" w:id="15"/>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