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0868" w14:textId="bf60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 17/225-IV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2020 жылғы 15 маусымдағы № 39/453-VI шешімі. Шығыс Қазақстан облысының Әділет департаментінде 2020 жылғы 26 маусымда № 7222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 17/225-IV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2523 тіркелген, 2010 жылғы 1 ақпандағы "Дидар", 2010 жылғы 2 ақпандағы "Рудный Алтай" газеттерінде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маусымы № 39/453-VI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2681"/>
        <w:gridCol w:w="4581"/>
        <w:gridCol w:w="3297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өзені бассейні 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т. км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өзен мен көлдері бассейні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321,7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т. км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