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e1b" w14:textId="fe98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 Самсоновка кентінде орналасқан № 64 жер учаскесі тұстамасындағы (кадастрлық нөмірі 05-085-143-921) Аблакетка өзенінің су қорғау аймағы мен су қорғау белдеуін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21 мамырдағы № 162 қаулысы. Шығыс Қазақстан облысының Әділет департаментінде 2020 жылғы 2 маусымда № 7142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</w:t>
      </w:r>
      <w:r>
        <w:rPr>
          <w:rFonts w:ascii="Times New Roman"/>
          <w:b w:val="false"/>
          <w:i w:val="false"/>
          <w:color w:val="000000"/>
          <w:sz w:val="28"/>
        </w:rPr>
        <w:t>санитарлық-гигиеналық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экологиялық 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Өскемен қаласы Самсоновка кентінде орналасқан жеке қосалқы шаруашылықты жүргізуге арналған № 64 жер учаскесі тұстамасындағы (кадастрлық нөмірі 05-085-143-921) Аблакетка өзенінің </w:t>
      </w:r>
      <w:r>
        <w:rPr>
          <w:rFonts w:ascii="Times New Roman"/>
          <w:b w:val="false"/>
          <w:i w:val="false"/>
          <w:color w:val="000000"/>
          <w:sz w:val="28"/>
        </w:rPr>
        <w:t>су қорғау 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су қорғау белдеуі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Өскемен қаласы Самсоновка кентінде орналасқан жеке қосалқы шаруашылықты жүргізуге арналған № 64 жер учаскесі тұстамасындағы (кадастрлық нөмірі 05-085-143-921) Аблакетка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жер кадастрында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ресми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Экология, геология және табиғи ресурстар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министрлігі Су ресурстары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ресурстарын пайдалануды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қорғау жөніндегі Ертіс 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инспекциясы басшысының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Өскемен қаласы Самсоновка кентінде орналасқан жеке қосалқы шаруашылықты жүргізуге арналған № 64 жер учаскесі тұстамасындағы (кадастрлық нөмірі 05-085-143-921) Аблакетка өзенінің су қорғау аймағы мен су қорғау белдеуі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9"/>
        <w:gridCol w:w="1139"/>
        <w:gridCol w:w="1403"/>
        <w:gridCol w:w="1007"/>
        <w:gridCol w:w="1140"/>
        <w:gridCol w:w="1140"/>
        <w:gridCol w:w="742"/>
      </w:tblGrid>
      <w:tr>
        <w:trPr>
          <w:trHeight w:val="30" w:hRule="atLeast"/>
        </w:trPr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га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га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64 жер учаскесі тұстамасындағы Аблакетка өзені (кадастрлық нөмірі 05-085-143-921)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