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51c3" w14:textId="8b45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Риддер қаласындағы Верхняя-Хайрузовка ауылынан 1,9 км оңтүстік-батысқа қарай орналасқан жер учаскесі тұстамасындағы Громотуха өзенінің су қорғау аймағы мен су қорғау белдеуін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14 сәуірдегі № 128 қаулысы. Шығыс Қазақстан облысының Әділет департаментінде 2020 жылғы 16 сәуірде № 6927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</w:t>
      </w:r>
      <w:r>
        <w:rPr>
          <w:rFonts w:ascii="Times New Roman"/>
          <w:b w:val="false"/>
          <w:i w:val="false"/>
          <w:color w:val="000000"/>
          <w:sz w:val="28"/>
        </w:rPr>
        <w:t>санитарлық-гигиеналық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экологиялық 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Риддер қаласындағы Верхняя-Хайрузовка ауылынан 1,9 км оңтүстік-батысқа қарай орналасқан жер учаскесі тұстамасындағы Громотуха өзенінің </w:t>
      </w:r>
      <w:r>
        <w:rPr>
          <w:rFonts w:ascii="Times New Roman"/>
          <w:b w:val="false"/>
          <w:i w:val="false"/>
          <w:color w:val="000000"/>
          <w:sz w:val="28"/>
        </w:rPr>
        <w:t>су қорғау аймағы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су қорғау белдеуі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Риддер қаласындағы Верхняя-Хайрузовка ауылынан 1,9 км оңтүстік-батысқа қарай орналасқан жер учаскесі тұстамасындағы Громотуха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жер кадастрында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ресми жариялауға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№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Риддер қаласындағы Верхняя-Хайрузовка ауылынан 1,9 км оңтүстік-батысқа қарай орналасқан жер учаскесі тұстамасындағы Громотуха өзенінің су қорғау аймағы мен су қорғау белдеуі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02"/>
        <w:gridCol w:w="802"/>
        <w:gridCol w:w="803"/>
        <w:gridCol w:w="1916"/>
        <w:gridCol w:w="2359"/>
        <w:gridCol w:w="1990"/>
      </w:tblGrid>
      <w:tr>
        <w:trPr>
          <w:trHeight w:val="30" w:hRule="atLeast"/>
        </w:trPr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Р.Ж. Желамбаев сұрап отырған  жер учаскесі тұстамасындағы Громотуха өзені  (оң жағалау)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