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f396" w14:textId="e33f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ауыл және ауылдық округтердің бюджеттері туралы</w:t>
      </w:r>
    </w:p>
    <w:p>
      <w:pPr>
        <w:spacing w:after="0"/>
        <w:ind w:left="0"/>
        <w:jc w:val="both"/>
      </w:pPr>
      <w:r>
        <w:rPr>
          <w:rFonts w:ascii="Times New Roman"/>
          <w:b w:val="false"/>
          <w:i w:val="false"/>
          <w:color w:val="000000"/>
          <w:sz w:val="28"/>
        </w:rPr>
        <w:t>Түркістан облысы Келес аудандық мәслихатының 2020 жылғы 28 желтоқсандағы № 35-264-VI шешімі. Түркістан облысының Әділет департаментінде 2021 жылғы 14 қаңтарда № 6023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Келес аудандық мәслихатының 2020 жылғы 23 желтоқсандағы № 34-246-VI "2021-2023 жылдарға арналған аудандық бюджет туралы" Нормативтік құқықтық актілерді мемлекеттік тіркеу тізілімінде № 6004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Абай ауылының 2021-2023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кiрiстер – 432 635 мың теңге:</w:t>
      </w:r>
    </w:p>
    <w:p>
      <w:pPr>
        <w:spacing w:after="0"/>
        <w:ind w:left="0"/>
        <w:jc w:val="both"/>
      </w:pPr>
      <w:r>
        <w:rPr>
          <w:rFonts w:ascii="Times New Roman"/>
          <w:b w:val="false"/>
          <w:i w:val="false"/>
          <w:color w:val="000000"/>
          <w:sz w:val="28"/>
        </w:rPr>
        <w:t>
      салықтық түсiмдер – 66 135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366 500 мың теңге;</w:t>
      </w:r>
    </w:p>
    <w:p>
      <w:pPr>
        <w:spacing w:after="0"/>
        <w:ind w:left="0"/>
        <w:jc w:val="both"/>
      </w:pPr>
      <w:r>
        <w:rPr>
          <w:rFonts w:ascii="Times New Roman"/>
          <w:b w:val="false"/>
          <w:i w:val="false"/>
          <w:color w:val="000000"/>
          <w:sz w:val="28"/>
        </w:rPr>
        <w:t>
      2) шығындар – 438 087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-5 452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5 452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5 452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Бірлесу ауылдық округінің 2021-2023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2021 жылға мынадай көлемде бекiтiлсiн:</w:t>
      </w:r>
    </w:p>
    <w:bookmarkEnd w:id="2"/>
    <w:p>
      <w:pPr>
        <w:spacing w:after="0"/>
        <w:ind w:left="0"/>
        <w:jc w:val="both"/>
      </w:pPr>
      <w:r>
        <w:rPr>
          <w:rFonts w:ascii="Times New Roman"/>
          <w:b w:val="false"/>
          <w:i w:val="false"/>
          <w:color w:val="000000"/>
          <w:sz w:val="28"/>
        </w:rPr>
        <w:t>
      1) кiрiстер – 41 614 мың теңге:</w:t>
      </w:r>
    </w:p>
    <w:p>
      <w:pPr>
        <w:spacing w:after="0"/>
        <w:ind w:left="0"/>
        <w:jc w:val="both"/>
      </w:pPr>
      <w:r>
        <w:rPr>
          <w:rFonts w:ascii="Times New Roman"/>
          <w:b w:val="false"/>
          <w:i w:val="false"/>
          <w:color w:val="000000"/>
          <w:sz w:val="28"/>
        </w:rPr>
        <w:t>
      салықтық түсiмдер – 4 718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36 896 мың теңге;</w:t>
      </w:r>
    </w:p>
    <w:p>
      <w:pPr>
        <w:spacing w:after="0"/>
        <w:ind w:left="0"/>
        <w:jc w:val="both"/>
      </w:pPr>
      <w:r>
        <w:rPr>
          <w:rFonts w:ascii="Times New Roman"/>
          <w:b w:val="false"/>
          <w:i w:val="false"/>
          <w:color w:val="000000"/>
          <w:sz w:val="28"/>
        </w:rPr>
        <w:t>
      2) шығындар – 42 294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680мың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Ұшқын ауылдық округінің 2021-2023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2021 жылға мынадай көлемде бекiтiлсiн:</w:t>
      </w:r>
    </w:p>
    <w:bookmarkEnd w:id="3"/>
    <w:p>
      <w:pPr>
        <w:spacing w:after="0"/>
        <w:ind w:left="0"/>
        <w:jc w:val="both"/>
      </w:pPr>
      <w:r>
        <w:rPr>
          <w:rFonts w:ascii="Times New Roman"/>
          <w:b w:val="false"/>
          <w:i w:val="false"/>
          <w:color w:val="000000"/>
          <w:sz w:val="28"/>
        </w:rPr>
        <w:t>
      1) кiрiстер – 51 276 мың теңге:</w:t>
      </w:r>
    </w:p>
    <w:p>
      <w:pPr>
        <w:spacing w:after="0"/>
        <w:ind w:left="0"/>
        <w:jc w:val="both"/>
      </w:pPr>
      <w:r>
        <w:rPr>
          <w:rFonts w:ascii="Times New Roman"/>
          <w:b w:val="false"/>
          <w:i w:val="false"/>
          <w:color w:val="000000"/>
          <w:sz w:val="28"/>
        </w:rPr>
        <w:t>
      салықтық түсiмдер – 6 465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44 811 мың теңге;</w:t>
      </w:r>
    </w:p>
    <w:p>
      <w:pPr>
        <w:spacing w:after="0"/>
        <w:ind w:left="0"/>
        <w:jc w:val="both"/>
      </w:pPr>
      <w:r>
        <w:rPr>
          <w:rFonts w:ascii="Times New Roman"/>
          <w:b w:val="false"/>
          <w:i w:val="false"/>
          <w:color w:val="000000"/>
          <w:sz w:val="28"/>
        </w:rPr>
        <w:t>
      2) шығындар – 51 698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422мың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Жамбыл ауылдық округінің 2021-2023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2021 жылға мынадай көлемде бекiтiлсiн:</w:t>
      </w:r>
    </w:p>
    <w:bookmarkEnd w:id="4"/>
    <w:p>
      <w:pPr>
        <w:spacing w:after="0"/>
        <w:ind w:left="0"/>
        <w:jc w:val="both"/>
      </w:pPr>
      <w:r>
        <w:rPr>
          <w:rFonts w:ascii="Times New Roman"/>
          <w:b w:val="false"/>
          <w:i w:val="false"/>
          <w:color w:val="000000"/>
          <w:sz w:val="28"/>
        </w:rPr>
        <w:t>
      1) кiрiстер – 35 327 мың теңге:</w:t>
      </w:r>
    </w:p>
    <w:p>
      <w:pPr>
        <w:spacing w:after="0"/>
        <w:ind w:left="0"/>
        <w:jc w:val="both"/>
      </w:pPr>
      <w:r>
        <w:rPr>
          <w:rFonts w:ascii="Times New Roman"/>
          <w:b w:val="false"/>
          <w:i w:val="false"/>
          <w:color w:val="000000"/>
          <w:sz w:val="28"/>
        </w:rPr>
        <w:t>
      салықтық түсiмдер – 6 201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29 126 мың теңге;</w:t>
      </w:r>
    </w:p>
    <w:p>
      <w:pPr>
        <w:spacing w:after="0"/>
        <w:ind w:left="0"/>
        <w:jc w:val="both"/>
      </w:pPr>
      <w:r>
        <w:rPr>
          <w:rFonts w:ascii="Times New Roman"/>
          <w:b w:val="false"/>
          <w:i w:val="false"/>
          <w:color w:val="000000"/>
          <w:sz w:val="28"/>
        </w:rPr>
        <w:t>
      2) шығындар – 35 854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527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Бозай ауылдық округінің 2021-2023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2021 жылға мынадай көлемде бекiтiлсiн:</w:t>
      </w:r>
    </w:p>
    <w:bookmarkEnd w:id="5"/>
    <w:p>
      <w:pPr>
        <w:spacing w:after="0"/>
        <w:ind w:left="0"/>
        <w:jc w:val="both"/>
      </w:pPr>
      <w:r>
        <w:rPr>
          <w:rFonts w:ascii="Times New Roman"/>
          <w:b w:val="false"/>
          <w:i w:val="false"/>
          <w:color w:val="000000"/>
          <w:sz w:val="28"/>
        </w:rPr>
        <w:t>
      1) кiрiстер – 27 601 мың теңге:</w:t>
      </w:r>
    </w:p>
    <w:p>
      <w:pPr>
        <w:spacing w:after="0"/>
        <w:ind w:left="0"/>
        <w:jc w:val="both"/>
      </w:pPr>
      <w:r>
        <w:rPr>
          <w:rFonts w:ascii="Times New Roman"/>
          <w:b w:val="false"/>
          <w:i w:val="false"/>
          <w:color w:val="000000"/>
          <w:sz w:val="28"/>
        </w:rPr>
        <w:t>
      салықтық түсiмдер – 3 122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24 479 мың теңге;</w:t>
      </w:r>
    </w:p>
    <w:p>
      <w:pPr>
        <w:spacing w:after="0"/>
        <w:ind w:left="0"/>
        <w:jc w:val="both"/>
      </w:pPr>
      <w:r>
        <w:rPr>
          <w:rFonts w:ascii="Times New Roman"/>
          <w:b w:val="false"/>
          <w:i w:val="false"/>
          <w:color w:val="000000"/>
          <w:sz w:val="28"/>
        </w:rPr>
        <w:t>
      2) шығындар – 28 379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778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Бірлік ауылдық округінің 2021-2023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2021 жылға мынадай көлемде бекiтiлсiн:</w:t>
      </w:r>
    </w:p>
    <w:bookmarkEnd w:id="6"/>
    <w:p>
      <w:pPr>
        <w:spacing w:after="0"/>
        <w:ind w:left="0"/>
        <w:jc w:val="both"/>
      </w:pPr>
      <w:r>
        <w:rPr>
          <w:rFonts w:ascii="Times New Roman"/>
          <w:b w:val="false"/>
          <w:i w:val="false"/>
          <w:color w:val="000000"/>
          <w:sz w:val="28"/>
        </w:rPr>
        <w:t>
      1) кiрiстер – 46 060 мың теңге:</w:t>
      </w:r>
    </w:p>
    <w:p>
      <w:pPr>
        <w:spacing w:after="0"/>
        <w:ind w:left="0"/>
        <w:jc w:val="both"/>
      </w:pPr>
      <w:r>
        <w:rPr>
          <w:rFonts w:ascii="Times New Roman"/>
          <w:b w:val="false"/>
          <w:i w:val="false"/>
          <w:color w:val="000000"/>
          <w:sz w:val="28"/>
        </w:rPr>
        <w:t>
      салықтық түсiмдер – 6 799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42 261 мың теңге;</w:t>
      </w:r>
    </w:p>
    <w:p>
      <w:pPr>
        <w:spacing w:after="0"/>
        <w:ind w:left="0"/>
        <w:jc w:val="both"/>
      </w:pPr>
      <w:r>
        <w:rPr>
          <w:rFonts w:ascii="Times New Roman"/>
          <w:b w:val="false"/>
          <w:i w:val="false"/>
          <w:color w:val="000000"/>
          <w:sz w:val="28"/>
        </w:rPr>
        <w:t>
      2) шығындар – 50 196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1 136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 ;</w:t>
      </w:r>
    </w:p>
    <w:p>
      <w:pPr>
        <w:spacing w:after="0"/>
        <w:ind w:left="0"/>
        <w:jc w:val="both"/>
      </w:pPr>
      <w:r>
        <w:rPr>
          <w:rFonts w:ascii="Times New Roman"/>
          <w:b w:val="false"/>
          <w:i w:val="false"/>
          <w:color w:val="000000"/>
          <w:sz w:val="28"/>
        </w:rPr>
        <w:t>
      бюджет қаражатының пайдаланылатын қалдықтары – 1 136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Ақтөбе ауылдық округінің 2021-2023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2021 жылға мынадай көлемде бекiтiлсiн:</w:t>
      </w:r>
    </w:p>
    <w:bookmarkEnd w:id="7"/>
    <w:p>
      <w:pPr>
        <w:spacing w:after="0"/>
        <w:ind w:left="0"/>
        <w:jc w:val="both"/>
      </w:pPr>
      <w:r>
        <w:rPr>
          <w:rFonts w:ascii="Times New Roman"/>
          <w:b w:val="false"/>
          <w:i w:val="false"/>
          <w:color w:val="000000"/>
          <w:sz w:val="28"/>
        </w:rPr>
        <w:t>
      1) кiрiстер – 87 867 мың теңге:</w:t>
      </w:r>
    </w:p>
    <w:p>
      <w:pPr>
        <w:spacing w:after="0"/>
        <w:ind w:left="0"/>
        <w:jc w:val="both"/>
      </w:pPr>
      <w:r>
        <w:rPr>
          <w:rFonts w:ascii="Times New Roman"/>
          <w:b w:val="false"/>
          <w:i w:val="false"/>
          <w:color w:val="000000"/>
          <w:sz w:val="28"/>
        </w:rPr>
        <w:t>
      салықтық түсiмдер – 27 517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60 350 мың теңге;</w:t>
      </w:r>
    </w:p>
    <w:p>
      <w:pPr>
        <w:spacing w:after="0"/>
        <w:ind w:left="0"/>
        <w:jc w:val="both"/>
      </w:pPr>
      <w:r>
        <w:rPr>
          <w:rFonts w:ascii="Times New Roman"/>
          <w:b w:val="false"/>
          <w:i w:val="false"/>
          <w:color w:val="000000"/>
          <w:sz w:val="28"/>
        </w:rPr>
        <w:t>
      2) шығындар – 89 341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-1474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Ошақты ауылдық округінің 2021-2023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2021 жылға мынадай көлемде бекiтiлсiн:</w:t>
      </w:r>
    </w:p>
    <w:bookmarkEnd w:id="8"/>
    <w:p>
      <w:pPr>
        <w:spacing w:after="0"/>
        <w:ind w:left="0"/>
        <w:jc w:val="both"/>
      </w:pPr>
      <w:r>
        <w:rPr>
          <w:rFonts w:ascii="Times New Roman"/>
          <w:b w:val="false"/>
          <w:i w:val="false"/>
          <w:color w:val="000000"/>
          <w:sz w:val="28"/>
        </w:rPr>
        <w:t>
      1) кiрiстер – 57 661 мың теңге:</w:t>
      </w:r>
    </w:p>
    <w:p>
      <w:pPr>
        <w:spacing w:after="0"/>
        <w:ind w:left="0"/>
        <w:jc w:val="both"/>
      </w:pPr>
      <w:r>
        <w:rPr>
          <w:rFonts w:ascii="Times New Roman"/>
          <w:b w:val="false"/>
          <w:i w:val="false"/>
          <w:color w:val="000000"/>
          <w:sz w:val="28"/>
        </w:rPr>
        <w:t>
      салықтық түсiмдер – 16 108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41 553 мың теңге;</w:t>
      </w:r>
    </w:p>
    <w:p>
      <w:pPr>
        <w:spacing w:after="0"/>
        <w:ind w:left="0"/>
        <w:jc w:val="both"/>
      </w:pPr>
      <w:r>
        <w:rPr>
          <w:rFonts w:ascii="Times New Roman"/>
          <w:b w:val="false"/>
          <w:i w:val="false"/>
          <w:color w:val="000000"/>
          <w:sz w:val="28"/>
        </w:rPr>
        <w:t>
      2) шығындар – 58 658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997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Қошқарата ауылдық округінің 2021-2023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2021 жылға мынадай көлемде бекiтiлсiн:</w:t>
      </w:r>
    </w:p>
    <w:bookmarkEnd w:id="9"/>
    <w:p>
      <w:pPr>
        <w:spacing w:after="0"/>
        <w:ind w:left="0"/>
        <w:jc w:val="both"/>
      </w:pPr>
      <w:r>
        <w:rPr>
          <w:rFonts w:ascii="Times New Roman"/>
          <w:b w:val="false"/>
          <w:i w:val="false"/>
          <w:color w:val="000000"/>
          <w:sz w:val="28"/>
        </w:rPr>
        <w:t>
      1) кiрiстер – 70 731 мың теңге:</w:t>
      </w:r>
    </w:p>
    <w:p>
      <w:pPr>
        <w:spacing w:after="0"/>
        <w:ind w:left="0"/>
        <w:jc w:val="both"/>
      </w:pPr>
      <w:r>
        <w:rPr>
          <w:rFonts w:ascii="Times New Roman"/>
          <w:b w:val="false"/>
          <w:i w:val="false"/>
          <w:color w:val="000000"/>
          <w:sz w:val="28"/>
        </w:rPr>
        <w:t>
      салықтық түсiмдер – 26 280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44 451 мың теңге;</w:t>
      </w:r>
    </w:p>
    <w:p>
      <w:pPr>
        <w:spacing w:after="0"/>
        <w:ind w:left="0"/>
        <w:jc w:val="both"/>
      </w:pPr>
      <w:r>
        <w:rPr>
          <w:rFonts w:ascii="Times New Roman"/>
          <w:b w:val="false"/>
          <w:i w:val="false"/>
          <w:color w:val="000000"/>
          <w:sz w:val="28"/>
        </w:rPr>
        <w:t>
      2) шығындар – 72 007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Алпамыс батыр ауылдық округінің 2021-2023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2021 жылға мынадай көлемде бекiтiлсiн:</w:t>
      </w:r>
    </w:p>
    <w:bookmarkEnd w:id="10"/>
    <w:p>
      <w:pPr>
        <w:spacing w:after="0"/>
        <w:ind w:left="0"/>
        <w:jc w:val="both"/>
      </w:pPr>
      <w:r>
        <w:rPr>
          <w:rFonts w:ascii="Times New Roman"/>
          <w:b w:val="false"/>
          <w:i w:val="false"/>
          <w:color w:val="000000"/>
          <w:sz w:val="28"/>
        </w:rPr>
        <w:t>
      1) кiрiстер – 32 110 мың теңге:</w:t>
      </w:r>
    </w:p>
    <w:p>
      <w:pPr>
        <w:spacing w:after="0"/>
        <w:ind w:left="0"/>
        <w:jc w:val="both"/>
      </w:pPr>
      <w:r>
        <w:rPr>
          <w:rFonts w:ascii="Times New Roman"/>
          <w:b w:val="false"/>
          <w:i w:val="false"/>
          <w:color w:val="000000"/>
          <w:sz w:val="28"/>
        </w:rPr>
        <w:t>
      салықтық түсiмдер – 6 404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25 706 мың теңге;</w:t>
      </w:r>
    </w:p>
    <w:p>
      <w:pPr>
        <w:spacing w:after="0"/>
        <w:ind w:left="0"/>
        <w:jc w:val="both"/>
      </w:pPr>
      <w:r>
        <w:rPr>
          <w:rFonts w:ascii="Times New Roman"/>
          <w:b w:val="false"/>
          <w:i w:val="false"/>
          <w:color w:val="000000"/>
          <w:sz w:val="28"/>
        </w:rPr>
        <w:t>
      2) шығындар – 33 788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-1 678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1 678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1 678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Біртілек ауылдық округінің 2021-2023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2021 жылға мынадай көлемде бекiтiлсiн:</w:t>
      </w:r>
    </w:p>
    <w:bookmarkEnd w:id="11"/>
    <w:p>
      <w:pPr>
        <w:spacing w:after="0"/>
        <w:ind w:left="0"/>
        <w:jc w:val="both"/>
      </w:pPr>
      <w:r>
        <w:rPr>
          <w:rFonts w:ascii="Times New Roman"/>
          <w:b w:val="false"/>
          <w:i w:val="false"/>
          <w:color w:val="000000"/>
          <w:sz w:val="28"/>
        </w:rPr>
        <w:t>
      1) кiрiстер – 82 539 мың теңге:</w:t>
      </w:r>
    </w:p>
    <w:p>
      <w:pPr>
        <w:spacing w:after="0"/>
        <w:ind w:left="0"/>
        <w:jc w:val="both"/>
      </w:pPr>
      <w:r>
        <w:rPr>
          <w:rFonts w:ascii="Times New Roman"/>
          <w:b w:val="false"/>
          <w:i w:val="false"/>
          <w:color w:val="000000"/>
          <w:sz w:val="28"/>
        </w:rPr>
        <w:t>
      салықтық түсiмдер – 27 940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54 599 мың теңге;</w:t>
      </w:r>
    </w:p>
    <w:p>
      <w:pPr>
        <w:spacing w:after="0"/>
        <w:ind w:left="0"/>
        <w:jc w:val="both"/>
      </w:pPr>
      <w:r>
        <w:rPr>
          <w:rFonts w:ascii="Times New Roman"/>
          <w:b w:val="false"/>
          <w:i w:val="false"/>
          <w:color w:val="000000"/>
          <w:sz w:val="28"/>
        </w:rPr>
        <w:t>
      2) шығындар – 85 754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-3215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3215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3215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Жүзімдік ауылдық округінің 2021-2023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36-қосымшаларға</w:t>
      </w:r>
      <w:r>
        <w:rPr>
          <w:rFonts w:ascii="Times New Roman"/>
          <w:b w:val="false"/>
          <w:i w:val="false"/>
          <w:color w:val="000000"/>
          <w:sz w:val="28"/>
        </w:rPr>
        <w:t xml:space="preserve"> сәйкес, оның ішінде 2021 жылға мынадай көлемде бекiтiлсiн:</w:t>
      </w:r>
    </w:p>
    <w:bookmarkEnd w:id="12"/>
    <w:p>
      <w:pPr>
        <w:spacing w:after="0"/>
        <w:ind w:left="0"/>
        <w:jc w:val="both"/>
      </w:pPr>
      <w:r>
        <w:rPr>
          <w:rFonts w:ascii="Times New Roman"/>
          <w:b w:val="false"/>
          <w:i w:val="false"/>
          <w:color w:val="000000"/>
          <w:sz w:val="28"/>
        </w:rPr>
        <w:t>
      1) кiрiстер – 34 009 мың теңге:</w:t>
      </w:r>
    </w:p>
    <w:p>
      <w:pPr>
        <w:spacing w:after="0"/>
        <w:ind w:left="0"/>
        <w:jc w:val="both"/>
      </w:pPr>
      <w:r>
        <w:rPr>
          <w:rFonts w:ascii="Times New Roman"/>
          <w:b w:val="false"/>
          <w:i w:val="false"/>
          <w:color w:val="000000"/>
          <w:sz w:val="28"/>
        </w:rPr>
        <w:t>
      салықтық түсiмдер – 2 050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31 959 мың теңге;</w:t>
      </w:r>
    </w:p>
    <w:p>
      <w:pPr>
        <w:spacing w:after="0"/>
        <w:ind w:left="0"/>
        <w:jc w:val="both"/>
      </w:pPr>
      <w:r>
        <w:rPr>
          <w:rFonts w:ascii="Times New Roman"/>
          <w:b w:val="false"/>
          <w:i w:val="false"/>
          <w:color w:val="000000"/>
          <w:sz w:val="28"/>
        </w:rPr>
        <w:t>
      2) шығындар – 34 163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154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Келес аудандық мәслихатының 24.12.2021 </w:t>
      </w:r>
      <w:r>
        <w:rPr>
          <w:rFonts w:ascii="Times New Roman"/>
          <w:b w:val="false"/>
          <w:i w:val="false"/>
          <w:color w:val="000000"/>
          <w:sz w:val="28"/>
        </w:rPr>
        <w:t>№ 10-94-VII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2021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мөлшерлемелер белгіленсін.</w:t>
      </w:r>
    </w:p>
    <w:bookmarkEnd w:id="13"/>
    <w:bookmarkStart w:name="z15" w:id="14"/>
    <w:p>
      <w:pPr>
        <w:spacing w:after="0"/>
        <w:ind w:left="0"/>
        <w:jc w:val="both"/>
      </w:pPr>
      <w:r>
        <w:rPr>
          <w:rFonts w:ascii="Times New Roman"/>
          <w:b w:val="false"/>
          <w:i w:val="false"/>
          <w:color w:val="000000"/>
          <w:sz w:val="28"/>
        </w:rPr>
        <w:t>
      14. "Келес аудандық мәслихатының аппараты" мемлекеттік мекемесі Қазақстан Республикасының заңнамасында белгіленген тәртіпте:</w:t>
      </w:r>
    </w:p>
    <w:bookmarkEnd w:id="1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Келес аудандық мәслихаттың интернет-ресурсына орналастыруын қамтамасыз етсін.</w:t>
      </w:r>
    </w:p>
    <w:bookmarkStart w:name="z16" w:id="15"/>
    <w:p>
      <w:pPr>
        <w:spacing w:after="0"/>
        <w:ind w:left="0"/>
        <w:jc w:val="both"/>
      </w:pPr>
      <w:r>
        <w:rPr>
          <w:rFonts w:ascii="Times New Roman"/>
          <w:b w:val="false"/>
          <w:i w:val="false"/>
          <w:color w:val="000000"/>
          <w:sz w:val="28"/>
        </w:rPr>
        <w:t>
      15. Осы шешім 2021 жылдың 1 қаңтарынан бастап қолданысқа енгізілсін.</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Есиркепов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Абай ауылының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Абай ауылының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Абай ауылының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Бірлесу ауылдық округінің 2021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Бірлесу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Бірлесу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Ұшқын ауылдық округінің 2021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Ұшқын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Ұшқын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Жамбыл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Жамбыл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Жамбыл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Бозай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Бозай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Бозай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Бірлік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Бірлік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Бірлік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Ақтөбе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Ақтөбе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Ақтөбе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Ошақты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Ошақты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Ошақты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Қошқарата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Қошқарата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Қошқарата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Алпамыс батыр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Алпамыс батыр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Алпамыс батыр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Біртілек ауылдық округінің 2021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Біртілек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Біртілек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Жүзімдік ауылдық округінің 2021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Келес аудандық мәслихатының 24.12.2021 </w:t>
      </w:r>
      <w:r>
        <w:rPr>
          <w:rFonts w:ascii="Times New Roman"/>
          <w:b w:val="false"/>
          <w:i w:val="false"/>
          <w:color w:val="ff0000"/>
          <w:sz w:val="28"/>
        </w:rPr>
        <w:t>№ 10-94-VII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Жүзімдік ауылдық округінің 2022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35-264-VI</w:t>
            </w:r>
            <w:r>
              <w:br/>
            </w:r>
            <w:r>
              <w:rPr>
                <w:rFonts w:ascii="Times New Roman"/>
                <w:b w:val="false"/>
                <w:i w:val="false"/>
                <w:color w:val="000000"/>
                <w:sz w:val="20"/>
              </w:rPr>
              <w:t>шешіміне 36 қосымша</w:t>
            </w:r>
          </w:p>
        </w:tc>
      </w:tr>
    </w:tbl>
    <w:p>
      <w:pPr>
        <w:spacing w:after="0"/>
        <w:ind w:left="0"/>
        <w:jc w:val="left"/>
      </w:pPr>
      <w:r>
        <w:rPr>
          <w:rFonts w:ascii="Times New Roman"/>
          <w:b/>
          <w:i w:val="false"/>
          <w:color w:val="000000"/>
        </w:rPr>
        <w:t xml:space="preserve"> Жүзімдік ауылдық округінің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